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ECD" w:rsidRDefault="002C6ECD" w:rsidP="00BE5C6D">
      <w:pPr>
        <w:jc w:val="center"/>
        <w:rPr>
          <w:b/>
          <w:sz w:val="52"/>
          <w:szCs w:val="52"/>
        </w:rPr>
        <w:sectPr w:rsidR="002C6ECD" w:rsidSect="002C6ECD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F2635D">
        <w:rPr>
          <w:b/>
          <w:sz w:val="52"/>
          <w:szCs w:val="5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837.75pt" o:ole="">
            <v:imagedata r:id="rId6" o:title=""/>
          </v:shape>
          <o:OLEObject Type="Embed" ProgID="AcroExch.Document.DC" ShapeID="_x0000_i1025" DrawAspect="Content" ObjectID="_1617796293" r:id="rId7"/>
        </w:object>
      </w:r>
    </w:p>
    <w:p w:rsidR="00FF1560" w:rsidRDefault="00FF1560" w:rsidP="00BE5C6D">
      <w:pPr>
        <w:jc w:val="center"/>
        <w:rPr>
          <w:b/>
          <w:sz w:val="52"/>
          <w:szCs w:val="52"/>
        </w:rPr>
      </w:pPr>
    </w:p>
    <w:p w:rsidR="00BE5C6D" w:rsidRPr="00BE5C6D" w:rsidRDefault="002A7B67" w:rsidP="00BE5C6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Струк</w:t>
      </w:r>
      <w:r w:rsidR="00A23A71">
        <w:rPr>
          <w:b/>
          <w:sz w:val="52"/>
          <w:szCs w:val="52"/>
        </w:rPr>
        <w:t>тура</w:t>
      </w: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83162E" w:rsidRPr="00BE5C6D" w:rsidRDefault="00BE5C6D" w:rsidP="00BE5C6D">
      <w:pPr>
        <w:numPr>
          <w:ilvl w:val="0"/>
          <w:numId w:val="6"/>
        </w:numPr>
        <w:rPr>
          <w:sz w:val="44"/>
          <w:szCs w:val="44"/>
        </w:rPr>
      </w:pPr>
      <w:r w:rsidRPr="00BE5C6D">
        <w:rPr>
          <w:sz w:val="44"/>
          <w:szCs w:val="44"/>
        </w:rPr>
        <w:t>Планируемые результаты</w:t>
      </w:r>
    </w:p>
    <w:p w:rsidR="0083162E" w:rsidRPr="00BE5C6D" w:rsidRDefault="00BE5C6D" w:rsidP="00BE5C6D">
      <w:pPr>
        <w:numPr>
          <w:ilvl w:val="0"/>
          <w:numId w:val="6"/>
        </w:numPr>
        <w:rPr>
          <w:sz w:val="44"/>
          <w:szCs w:val="44"/>
        </w:rPr>
      </w:pPr>
      <w:r w:rsidRPr="00BE5C6D">
        <w:rPr>
          <w:sz w:val="44"/>
          <w:szCs w:val="44"/>
        </w:rPr>
        <w:t>Содержание учебного предмета</w:t>
      </w:r>
    </w:p>
    <w:p w:rsidR="0083162E" w:rsidRPr="00BE5C6D" w:rsidRDefault="00BE5C6D" w:rsidP="00BE5C6D">
      <w:pPr>
        <w:numPr>
          <w:ilvl w:val="0"/>
          <w:numId w:val="6"/>
        </w:numPr>
        <w:rPr>
          <w:sz w:val="44"/>
          <w:szCs w:val="44"/>
        </w:rPr>
      </w:pPr>
      <w:r w:rsidRPr="00BE5C6D">
        <w:rPr>
          <w:sz w:val="44"/>
          <w:szCs w:val="44"/>
        </w:rPr>
        <w:t>Тематическое планирование</w:t>
      </w:r>
    </w:p>
    <w:p w:rsidR="0083162E" w:rsidRPr="00BE5C6D" w:rsidRDefault="00BE5C6D" w:rsidP="00BE5C6D">
      <w:pPr>
        <w:numPr>
          <w:ilvl w:val="0"/>
          <w:numId w:val="6"/>
        </w:numPr>
        <w:rPr>
          <w:sz w:val="44"/>
          <w:szCs w:val="44"/>
        </w:rPr>
      </w:pPr>
      <w:r w:rsidRPr="00BE5C6D">
        <w:rPr>
          <w:sz w:val="44"/>
          <w:szCs w:val="44"/>
        </w:rPr>
        <w:t xml:space="preserve">КОС (контрольно-оценочные средства) </w:t>
      </w: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BE5C6D" w:rsidRDefault="00BE5C6D" w:rsidP="00E07E76">
      <w:pPr>
        <w:rPr>
          <w:sz w:val="24"/>
          <w:szCs w:val="24"/>
        </w:rPr>
      </w:pPr>
    </w:p>
    <w:p w:rsidR="00FF1560" w:rsidRDefault="00BE5C6D" w:rsidP="00BE5C6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</w:p>
    <w:p w:rsidR="00184385" w:rsidRDefault="00FF1560" w:rsidP="00BE5C6D">
      <w:pPr>
        <w:rPr>
          <w:b/>
          <w:sz w:val="32"/>
          <w:szCs w:val="32"/>
        </w:rPr>
      </w:pPr>
      <w:r>
        <w:rPr>
          <w:sz w:val="24"/>
          <w:szCs w:val="24"/>
        </w:rPr>
        <w:t xml:space="preserve">                            1.</w:t>
      </w:r>
      <w:r w:rsidR="00164B3E" w:rsidRPr="00184385">
        <w:rPr>
          <w:b/>
          <w:sz w:val="32"/>
          <w:szCs w:val="32"/>
        </w:rPr>
        <w:t>Планируемые результаты</w:t>
      </w:r>
    </w:p>
    <w:p w:rsidR="00B34F77" w:rsidRPr="00276FE9" w:rsidRDefault="00B34F77" w:rsidP="00B34F77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Личностные 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результаты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У выпускника будут сформированы: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внутренняя позиция школьника на уровне положитель</w:t>
      </w: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BD7394">
        <w:rPr>
          <w:rFonts w:ascii="Times New Roman" w:hAnsi="Times New Roman"/>
          <w:color w:val="auto"/>
          <w:sz w:val="28"/>
          <w:szCs w:val="28"/>
        </w:rPr>
        <w:t>«хорошего ученика»;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широкая мотивационная основа учебной деятельности,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включающая социальные,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учебно­познавательные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внешние мотивы;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учебно­познавательный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интерес к новому учебному материалу и способам решения новой задачи;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BD7394">
        <w:rPr>
          <w:rFonts w:ascii="Times New Roman" w:hAnsi="Times New Roman"/>
          <w:color w:val="auto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способность к оценке своей учебной деятельности;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принадлежности в форме осознания «Я» как члена семьи,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ориентация в нравственном содержании и </w:t>
      </w:r>
      <w:proofErr w:type="gram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смысле</w:t>
      </w:r>
      <w:proofErr w:type="gram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как </w:t>
      </w:r>
      <w:r w:rsidRPr="00BD7394">
        <w:rPr>
          <w:rFonts w:ascii="Times New Roman" w:hAnsi="Times New Roman"/>
          <w:color w:val="auto"/>
          <w:sz w:val="28"/>
          <w:szCs w:val="28"/>
        </w:rPr>
        <w:t>собственных поступков, так и поступков окружающих людей;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знание основных моральных норм и ориентация на их выполнение;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вств др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угих людей и сопереживание им;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установка на здоровый образ жизни;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мам природоохранного, нерасточительного,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здоровьесберегающего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поведения;</w:t>
      </w:r>
    </w:p>
    <w:p w:rsidR="00B34F77" w:rsidRPr="00BD7394" w:rsidRDefault="00B34F77" w:rsidP="00B34F77">
      <w:pPr>
        <w:pStyle w:val="aa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Pr="00BD7394">
        <w:rPr>
          <w:rFonts w:ascii="Times New Roman" w:hAnsi="Times New Roman"/>
          <w:color w:val="auto"/>
          <w:sz w:val="28"/>
          <w:szCs w:val="28"/>
        </w:rPr>
        <w:t>знакомства с мировой и отечественной художественной культурой.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для формирования: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lastRenderedPageBreak/>
        <w:t>внутренней позиции обучающегося на уровне поло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учебно­познавательных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мотивов и предпочтении социального способа оценки знаний;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выраженной устойчивой </w:t>
      </w:r>
      <w:proofErr w:type="spellStart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учебно­познавательной</w:t>
      </w:r>
      <w:proofErr w:type="spellEnd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 моти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вации учения;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устойчивого </w:t>
      </w:r>
      <w:proofErr w:type="spellStart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учебно­познавательного</w:t>
      </w:r>
      <w:proofErr w:type="spellEnd"/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 интереса к новым</w:t>
      </w:r>
      <w:r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общим способам решения задач;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адекватного понимания причин успешности/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неуспешности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учебной деятельности;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положительной адекватной дифференцированной само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оценки на основе критерия успешности реализации социальной роли «хорошего ученика»;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компетентности в реализации основ гражданской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идентичности в поступках и деятельности;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морального сознания на конвенциональном уровне, способности к решению моральных дилемм на основе уч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та позиций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установки на здоровый образ жизни и реализации е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в реальном поведении и поступках;</w:t>
      </w:r>
    </w:p>
    <w:p w:rsidR="00B34F77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B34F77" w:rsidRPr="00BD7394" w:rsidRDefault="00B34F77" w:rsidP="00B34F77">
      <w:pPr>
        <w:pStyle w:val="aa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color w:val="auto"/>
          <w:sz w:val="28"/>
          <w:szCs w:val="28"/>
        </w:rPr>
        <w:t>эмпатии</w:t>
      </w:r>
      <w:proofErr w:type="spellEnd"/>
      <w:r>
        <w:rPr>
          <w:rFonts w:ascii="Times New Roman" w:hAnsi="Times New Roman"/>
          <w:i/>
          <w:iCs/>
          <w:color w:val="auto"/>
          <w:sz w:val="28"/>
          <w:szCs w:val="28"/>
        </w:rPr>
        <w:t xml:space="preserve"> как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осознанного понимания чу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вств др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B34F77" w:rsidRPr="00276FE9" w:rsidRDefault="00B34F77" w:rsidP="00B34F77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Регулятивные универсальные учебные действия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принимать и сохранять учебную задачу;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учитывать выделенные учителем ориентиры действия в но</w:t>
      </w:r>
      <w:r w:rsidRPr="00BD7394">
        <w:rPr>
          <w:rFonts w:ascii="Times New Roman" w:hAnsi="Times New Roman"/>
          <w:color w:val="auto"/>
          <w:sz w:val="28"/>
          <w:szCs w:val="28"/>
        </w:rPr>
        <w:t>вом учебном материале в сотрудничестве с учителем;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планировать свои действия в соответствии с поставленной задачей и условиями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реализации, в том числе во внутреннем плане;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учитывать установленные правила в планировании и конт</w:t>
      </w:r>
      <w:r w:rsidRPr="00BD7394">
        <w:rPr>
          <w:rFonts w:ascii="Times New Roman" w:hAnsi="Times New Roman"/>
          <w:color w:val="auto"/>
          <w:sz w:val="28"/>
          <w:szCs w:val="28"/>
        </w:rPr>
        <w:t>роле способа решения;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осуществлять итоговый и пошаговый контроль по резуль</w:t>
      </w:r>
      <w:r w:rsidRPr="00BD7394">
        <w:rPr>
          <w:rFonts w:ascii="Times New Roman" w:hAnsi="Times New Roman"/>
          <w:color w:val="auto"/>
          <w:sz w:val="28"/>
          <w:szCs w:val="28"/>
        </w:rPr>
        <w:t>тату;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оценивать правильность выполнения действия на уровне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адекватной ретроспективной оценки соответствия результа</w:t>
      </w:r>
      <w:r w:rsidRPr="00BD7394">
        <w:rPr>
          <w:rFonts w:ascii="Times New Roman" w:hAnsi="Times New Roman"/>
          <w:color w:val="auto"/>
          <w:sz w:val="28"/>
          <w:szCs w:val="28"/>
        </w:rPr>
        <w:t>тов требованиям данной задачи;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адекватно воспринимать предложения и оценку учите</w:t>
      </w:r>
      <w:r w:rsidRPr="00BD7394">
        <w:rPr>
          <w:rFonts w:ascii="Times New Roman" w:hAnsi="Times New Roman"/>
          <w:color w:val="auto"/>
          <w:sz w:val="28"/>
          <w:szCs w:val="28"/>
        </w:rPr>
        <w:t>лей, товарищей, родителей и других людей;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различать способ и результат действия;</w:t>
      </w:r>
    </w:p>
    <w:p w:rsidR="00B34F77" w:rsidRPr="00BD7394" w:rsidRDefault="00B34F77" w:rsidP="00B34F77">
      <w:pPr>
        <w:pStyle w:val="aa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вносить необходимые коррективы в действие после его завершения на основе его оценки и уч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та характера сделанных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ошибок, использовать предложения и оценки для создания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34F77" w:rsidRPr="00BD7394" w:rsidRDefault="00B34F77" w:rsidP="00B34F77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в сотрудничестве с учителем ставить новые учебные задачи;</w:t>
      </w:r>
    </w:p>
    <w:p w:rsidR="00B34F77" w:rsidRPr="00BD7394" w:rsidRDefault="00B34F77" w:rsidP="00B34F77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 xml:space="preserve">преобразовывать практическую задачу </w:t>
      </w:r>
      <w:proofErr w:type="gramStart"/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>в</w:t>
      </w:r>
      <w:proofErr w:type="gramEnd"/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 xml:space="preserve"> познавательную;</w:t>
      </w:r>
    </w:p>
    <w:p w:rsidR="00B34F77" w:rsidRPr="00BD7394" w:rsidRDefault="00B34F77" w:rsidP="00B34F77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проявлять познавательную инициативу в учебном сотрудничестве;</w:t>
      </w:r>
    </w:p>
    <w:p w:rsidR="00B34F77" w:rsidRPr="00BD7394" w:rsidRDefault="00B34F77" w:rsidP="00B34F77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самостоятельно учитывать выделенные учителем ори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ентиры действия в новом учебном материале;</w:t>
      </w:r>
    </w:p>
    <w:p w:rsidR="00B34F77" w:rsidRPr="00BD7394" w:rsidRDefault="00B34F77" w:rsidP="00B34F77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осуществлять констатирующий и предвосхищающий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контроль по результату и по способу действия, актуальный контроль на уровне произвольного внимания;</w:t>
      </w:r>
    </w:p>
    <w:p w:rsidR="00B34F77" w:rsidRPr="00BD7394" w:rsidRDefault="00B34F77" w:rsidP="00B34F77">
      <w:pPr>
        <w:pStyle w:val="aa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исполнение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как по ходу его реализации, так и в конце действия.</w:t>
      </w:r>
    </w:p>
    <w:p w:rsidR="00B34F77" w:rsidRPr="00276FE9" w:rsidRDefault="00B34F77" w:rsidP="00B34F77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Познавательные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универсальные учебные действия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цифровые), в открытом информационном пространстве, в том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числе контролируемом пространстве сети Интернет;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B34F77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использовать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знаково­символические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средства, в том чис</w:t>
      </w:r>
      <w:r w:rsidRPr="00BD7394">
        <w:rPr>
          <w:rFonts w:ascii="Times New Roman" w:hAnsi="Times New Roman"/>
          <w:color w:val="auto"/>
          <w:sz w:val="28"/>
          <w:szCs w:val="28"/>
        </w:rPr>
        <w:t>ле модели (включая виртуальные) и схемы (включая концептуальные), для решения задач;</w:t>
      </w:r>
    </w:p>
    <w:p w:rsidR="00B34F77" w:rsidRPr="00207B43" w:rsidRDefault="00B34F77" w:rsidP="00B34F77">
      <w:pPr>
        <w:numPr>
          <w:ilvl w:val="0"/>
          <w:numId w:val="14"/>
        </w:numPr>
        <w:tabs>
          <w:tab w:val="left" w:pos="142"/>
          <w:tab w:val="left" w:leader="dot" w:pos="624"/>
        </w:tabs>
        <w:spacing w:after="0" w:line="360" w:lineRule="auto"/>
        <w:rPr>
          <w:rStyle w:val="Zag11"/>
          <w:rFonts w:eastAsia="@Arial Unicode MS"/>
          <w:i/>
        </w:rPr>
      </w:pPr>
      <w:r w:rsidRPr="00207B43">
        <w:rPr>
          <w:rStyle w:val="Zag11"/>
          <w:rFonts w:eastAsia="@Arial Unicode MS"/>
          <w:iCs/>
        </w:rPr>
        <w:lastRenderedPageBreak/>
        <w:t>проявлять познавательную инициативу в учебном сотрудничестве</w:t>
      </w:r>
      <w:r w:rsidRPr="00207B43">
        <w:rPr>
          <w:rStyle w:val="Zag11"/>
          <w:rFonts w:eastAsia="@Arial Unicode MS"/>
          <w:i/>
          <w:iCs/>
        </w:rPr>
        <w:t>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строить сообщения в устной и письменной форме;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ориентироваться на разнообразие способов решения задач;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основам смыслового восприятия художественных и позна</w:t>
      </w:r>
      <w:r w:rsidRPr="00BD7394">
        <w:rPr>
          <w:rFonts w:ascii="Times New Roman" w:hAnsi="Times New Roman"/>
          <w:color w:val="auto"/>
          <w:sz w:val="28"/>
          <w:szCs w:val="28"/>
        </w:rPr>
        <w:t>вательных текстов, выделять существенную информацию из сообщений разных видов (в первую очередь текстов);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синтез как составление целого из частей;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проводить сравнение, </w:t>
      </w:r>
      <w:proofErr w:type="spellStart"/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>сериацию</w:t>
      </w:r>
      <w:proofErr w:type="spellEnd"/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 и классификацию по</w:t>
      </w:r>
      <w:r>
        <w:rPr>
          <w:rFonts w:ascii="Times New Roman" w:hAnsi="Times New Roman"/>
          <w:color w:val="auto"/>
          <w:spacing w:val="4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заданным критериям;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устанавливать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причинно­следственные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связи в изучае</w:t>
      </w:r>
      <w:r w:rsidRPr="00BD7394">
        <w:rPr>
          <w:rFonts w:ascii="Times New Roman" w:hAnsi="Times New Roman"/>
          <w:color w:val="auto"/>
          <w:sz w:val="28"/>
          <w:szCs w:val="28"/>
        </w:rPr>
        <w:t>мом круге явлений;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обобщать, т.</w:t>
      </w:r>
      <w:r w:rsidRPr="00BD7394">
        <w:rPr>
          <w:rFonts w:ascii="Times New Roman" w:hAnsi="Times New Roman"/>
          <w:color w:val="auto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z w:val="28"/>
          <w:szCs w:val="28"/>
        </w:rPr>
        <w:t>е. осуществлять генерализацию и выведение общности для целого ряда или класса единичных объектов,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на основе выделения сущностной связи;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устанавливать аналогии;</w:t>
      </w:r>
    </w:p>
    <w:p w:rsidR="00B34F77" w:rsidRPr="00BD7394" w:rsidRDefault="00B34F77" w:rsidP="00B34F77">
      <w:pPr>
        <w:pStyle w:val="aa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владеть рядом общих при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мов решения задач.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создавать и преобразовывать модели и схемы для решения задач;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осознанно и произвольно строить сообщения в устной и письменной форме;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 xml:space="preserve">осуществлять сравнение, 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сериацию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строить 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логическое рассуждение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, включающее установление </w:t>
      </w:r>
      <w:proofErr w:type="spell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причинно­следственных</w:t>
      </w:r>
      <w:proofErr w:type="spell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связей;</w:t>
      </w:r>
    </w:p>
    <w:p w:rsidR="00B34F77" w:rsidRPr="00BD7394" w:rsidRDefault="00B34F77" w:rsidP="00B34F77">
      <w:pPr>
        <w:pStyle w:val="aa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произвольно и осознанно владеть общими при</w:t>
      </w:r>
      <w:r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мами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решения задач.</w:t>
      </w:r>
    </w:p>
    <w:p w:rsidR="00B34F77" w:rsidRPr="00276FE9" w:rsidRDefault="00B34F77" w:rsidP="00B34F77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76FE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Коммуникативные универсальные учебные действия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адекватно использовать коммуникативные, прежде все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го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ле сопровождая его аудиовизуальной поддержкой), владеть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диалогической формой коммуникации,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используя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 том чис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ле средства и инструменты ИКТ и дистанционного обще</w:t>
      </w:r>
      <w:r w:rsidRPr="00BD7394">
        <w:rPr>
          <w:rFonts w:ascii="Times New Roman" w:hAnsi="Times New Roman"/>
          <w:color w:val="auto"/>
          <w:sz w:val="28"/>
          <w:szCs w:val="28"/>
        </w:rPr>
        <w:t>ния;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собственной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и ориентироваться на позицию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ра в общении и взаимодействии;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формулировать собственное мнение и позицию;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договариваться и приходить к общему решению в со</w:t>
      </w:r>
      <w:r w:rsidRPr="00BD7394">
        <w:rPr>
          <w:rFonts w:ascii="Times New Roman" w:hAnsi="Times New Roman"/>
          <w:color w:val="auto"/>
          <w:sz w:val="28"/>
          <w:szCs w:val="28"/>
        </w:rPr>
        <w:t>вместной деятельности, в том числе в ситуации столкновения интересов;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строить понятные для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ра высказывания, учитывающие, что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 знает и видит, а что нет;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задавать вопросы;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контролировать действия партн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ра;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использовать речь для регуляции своего действия;</w:t>
      </w:r>
    </w:p>
    <w:p w:rsidR="00B34F77" w:rsidRPr="00BD7394" w:rsidRDefault="00B34F77" w:rsidP="00B34F77">
      <w:pPr>
        <w:pStyle w:val="aa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 использовать речевые средства для решения </w:t>
      </w:r>
      <w:r w:rsidRPr="00BD7394">
        <w:rPr>
          <w:rFonts w:ascii="Times New Roman" w:hAnsi="Times New Roman"/>
          <w:color w:val="auto"/>
          <w:sz w:val="28"/>
          <w:szCs w:val="28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B34F77" w:rsidRPr="00BD7394" w:rsidRDefault="00B34F77" w:rsidP="00B34F77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учитывать и координировать в сотрудничестве по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зиции других людей, отличные </w:t>
      </w:r>
      <w:proofErr w:type="gramStart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от</w:t>
      </w:r>
      <w:proofErr w:type="gramEnd"/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собственной;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учитывать разные мнения и интересы и обосновывать собственную позицию;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понимать относительность мнений и подходов к решению проблемы;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аргументировать свою позицию и координировать е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 xml:space="preserve"> с позициями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ров в сотрудничестве при выработке общего решения в совместной деятельности;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продуктивно содействовать разрешению конфликтов на основе уч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та интересов и позиций всех участников;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 уч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том целей коммуникации достаточно точно, последовательно и полно передавать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ру необходимую информацию как ориентир для построения действия;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задавать вопросы, необходимые для организации собственной деятельности и сотрудничества с партн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ром;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B34F77" w:rsidRPr="00BD7394" w:rsidRDefault="00B34F77" w:rsidP="00B34F77">
      <w:pPr>
        <w:pStyle w:val="aa"/>
        <w:numPr>
          <w:ilvl w:val="0"/>
          <w:numId w:val="13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адекватно использовать речевые средства для эффективного решения разнообразных коммуникативных задач,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планирования и регуляции своей деятельности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B34F77" w:rsidRPr="00BD7394" w:rsidRDefault="00B34F77" w:rsidP="00B34F77">
      <w:pPr>
        <w:pStyle w:val="a3"/>
        <w:spacing w:line="360" w:lineRule="auto"/>
        <w:ind w:left="1134" w:firstLine="0"/>
        <w:rPr>
          <w:rFonts w:ascii="Times New Roman" w:hAnsi="Times New Roman"/>
          <w:b/>
          <w:color w:val="auto"/>
          <w:sz w:val="28"/>
          <w:szCs w:val="28"/>
        </w:rPr>
      </w:pPr>
    </w:p>
    <w:p w:rsidR="00184385" w:rsidRPr="00B34F77" w:rsidRDefault="00184385" w:rsidP="00B34F77">
      <w:pPr>
        <w:tabs>
          <w:tab w:val="left" w:pos="142"/>
          <w:tab w:val="left" w:leader="dot" w:pos="624"/>
          <w:tab w:val="left" w:pos="851"/>
        </w:tabs>
        <w:spacing w:line="360" w:lineRule="auto"/>
        <w:rPr>
          <w:rStyle w:val="Zag11"/>
          <w:rFonts w:eastAsia="@Arial Unicode MS"/>
          <w:b/>
        </w:rPr>
      </w:pPr>
      <w:r w:rsidRPr="00B34F77">
        <w:rPr>
          <w:rStyle w:val="Zag11"/>
          <w:rFonts w:eastAsia="@Arial Unicode MS"/>
          <w:b/>
        </w:rPr>
        <w:t xml:space="preserve">В результате изучения курса </w:t>
      </w:r>
      <w:proofErr w:type="gramStart"/>
      <w:r w:rsidRPr="00B34F77">
        <w:rPr>
          <w:rStyle w:val="Zag11"/>
          <w:rFonts w:eastAsia="@Arial Unicode MS"/>
          <w:b/>
        </w:rPr>
        <w:t>математики</w:t>
      </w:r>
      <w:proofErr w:type="gramEnd"/>
      <w:r w:rsidRPr="00B34F77">
        <w:rPr>
          <w:rStyle w:val="Zag11"/>
          <w:rFonts w:eastAsia="@Arial Unicode MS"/>
          <w:b/>
        </w:rPr>
        <w:t xml:space="preserve"> обучающиеся на уровне начального общего образования:</w:t>
      </w:r>
    </w:p>
    <w:p w:rsidR="00184385" w:rsidRPr="007261C4" w:rsidRDefault="00184385" w:rsidP="00184385">
      <w:pPr>
        <w:tabs>
          <w:tab w:val="left" w:pos="142"/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184385" w:rsidRPr="007261C4" w:rsidRDefault="00184385" w:rsidP="00184385">
      <w:pPr>
        <w:tabs>
          <w:tab w:val="left" w:pos="142"/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184385" w:rsidRPr="007261C4" w:rsidRDefault="00184385" w:rsidP="00184385">
      <w:pPr>
        <w:tabs>
          <w:tab w:val="left" w:pos="142"/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184385" w:rsidRPr="007261C4" w:rsidRDefault="00184385" w:rsidP="00184385">
      <w:pPr>
        <w:tabs>
          <w:tab w:val="left" w:pos="142"/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 xml:space="preserve"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</w:t>
      </w:r>
      <w:r w:rsidRPr="007261C4">
        <w:rPr>
          <w:rStyle w:val="Zag11"/>
          <w:rFonts w:eastAsia="@Arial Unicode MS"/>
        </w:rPr>
        <w:lastRenderedPageBreak/>
        <w:t>составлять числовое выражение и находить его значение; накопят опыт решения текстовых задач;</w:t>
      </w:r>
    </w:p>
    <w:p w:rsidR="00184385" w:rsidRPr="007261C4" w:rsidRDefault="00184385" w:rsidP="00184385">
      <w:pPr>
        <w:tabs>
          <w:tab w:val="left" w:pos="142"/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184385" w:rsidRPr="007261C4" w:rsidRDefault="00184385" w:rsidP="00184385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 xml:space="preserve">приобретут в ходе работы с таблицами и диаграммами важные для </w:t>
      </w:r>
      <w:proofErr w:type="spellStart"/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практико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noBreakHyphen/>
        <w:t>ориентированной</w:t>
      </w:r>
      <w:proofErr w:type="spellEnd"/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 xml:space="preserve">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Числа и величины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184385" w:rsidRPr="003C0745" w:rsidRDefault="00184385" w:rsidP="00184385">
      <w:pPr>
        <w:pStyle w:val="21"/>
      </w:pPr>
      <w:r w:rsidRPr="003C0745">
        <w:t>читать, записывать, сравнивать, упорядочивать числа от нуля до миллиона;</w:t>
      </w:r>
    </w:p>
    <w:p w:rsidR="00184385" w:rsidRPr="00FF3660" w:rsidRDefault="00184385" w:rsidP="00184385">
      <w:pPr>
        <w:pStyle w:val="21"/>
      </w:pPr>
      <w:r w:rsidRPr="00CB6752">
        <w:t>устанавливать закономерность — правило, по которому составлена числовая п</w:t>
      </w:r>
      <w:r w:rsidRPr="00BD3307">
        <w:t>оследовательность, и составлять последовательность по заданному или самостоятельно выбранному правилу (увеличение/уменьшение числа на</w:t>
      </w:r>
      <w:r w:rsidRPr="00FF3660">
        <w:t xml:space="preserve"> несколько единиц, увеличение/уменьшение числа в несколько раз);</w:t>
      </w:r>
    </w:p>
    <w:p w:rsidR="00184385" w:rsidRPr="004902B1" w:rsidRDefault="00184385" w:rsidP="00184385">
      <w:pPr>
        <w:pStyle w:val="21"/>
      </w:pPr>
      <w:r w:rsidRPr="00797ECB">
        <w:rPr>
          <w:spacing w:val="2"/>
        </w:rPr>
        <w:t xml:space="preserve">группировать числа по заданному или самостоятельно </w:t>
      </w:r>
      <w:r w:rsidRPr="004902B1">
        <w:t>установленному признаку;</w:t>
      </w:r>
    </w:p>
    <w:p w:rsidR="00184385" w:rsidRPr="00413904" w:rsidRDefault="00184385" w:rsidP="00184385">
      <w:pPr>
        <w:pStyle w:val="21"/>
      </w:pPr>
      <w:r w:rsidRPr="00413904">
        <w:t>классифицировать числа по одному или нескольким основаниям, объяснять свои действия;</w:t>
      </w:r>
    </w:p>
    <w:p w:rsidR="00184385" w:rsidRPr="002C5232" w:rsidRDefault="00184385" w:rsidP="00184385">
      <w:pPr>
        <w:pStyle w:val="21"/>
        <w:rPr>
          <w:iCs/>
        </w:rPr>
      </w:pPr>
      <w:proofErr w:type="gramStart"/>
      <w:r w:rsidRPr="009B0659">
        <w:t>читать, записывать и сравнивать величины (массу, время, длину, площадь, скорость), используя основные единицы измер</w:t>
      </w:r>
      <w:r w:rsidRPr="002C5232">
        <w:t>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  <w:proofErr w:type="gramEnd"/>
    </w:p>
    <w:p w:rsidR="00B34F77" w:rsidRDefault="00B34F77" w:rsidP="00184385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</w:p>
    <w:p w:rsidR="00184385" w:rsidRPr="00BD7394" w:rsidRDefault="00184385" w:rsidP="00184385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184385" w:rsidRPr="00BD7394" w:rsidRDefault="00184385" w:rsidP="00184385">
      <w:pPr>
        <w:pStyle w:val="21"/>
        <w:rPr>
          <w:i/>
          <w:spacing w:val="-2"/>
        </w:rPr>
      </w:pPr>
      <w:r w:rsidRPr="00BD7394">
        <w:rPr>
          <w:i/>
          <w:spacing w:val="-2"/>
        </w:rPr>
        <w:t>выбирать единицу для измерения данной величины (длины, массы, площади, времени), объяснять свои действия.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Арифметические действия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184385" w:rsidRPr="00BD3307" w:rsidRDefault="00184385" w:rsidP="00184385">
      <w:pPr>
        <w:pStyle w:val="21"/>
      </w:pPr>
      <w:proofErr w:type="gramStart"/>
      <w:r w:rsidRPr="003C0745">
        <w:lastRenderedPageBreak/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CB6752">
        <w:rPr>
          <w:rFonts w:eastAsia="MS Mincho"/>
        </w:rPr>
        <w:t> </w:t>
      </w:r>
      <w:r w:rsidRPr="00CB6752">
        <w:t>000) с использованием табли</w:t>
      </w:r>
      <w:r w:rsidRPr="00BD3307">
        <w:t>ц сложения и умножения чисел, алгоритмов письменных арифметических действий (в том числе деления с остатком);</w:t>
      </w:r>
      <w:proofErr w:type="gramEnd"/>
    </w:p>
    <w:p w:rsidR="00184385" w:rsidRPr="00797ECB" w:rsidRDefault="00184385" w:rsidP="00184385">
      <w:pPr>
        <w:pStyle w:val="21"/>
      </w:pPr>
      <w:r w:rsidRPr="00FF3660">
        <w:t>выполнять устно сложение,</w:t>
      </w:r>
      <w:r w:rsidRPr="00797ECB">
        <w:t xml:space="preserve"> вычитание, умножение и деление однозначных, двузначных и тр</w:t>
      </w:r>
      <w:r>
        <w:t>е</w:t>
      </w:r>
      <w:r w:rsidRPr="00797ECB">
        <w:t>хзначных чисел в случаях, сводимых к действиям в пределах 100 (в том числе с нул</w:t>
      </w:r>
      <w:r>
        <w:t>е</w:t>
      </w:r>
      <w:r w:rsidRPr="00797ECB">
        <w:t>м и числом 1);</w:t>
      </w:r>
    </w:p>
    <w:p w:rsidR="00184385" w:rsidRPr="00797ECB" w:rsidRDefault="00184385" w:rsidP="00184385">
      <w:pPr>
        <w:pStyle w:val="21"/>
      </w:pPr>
      <w:r w:rsidRPr="00797ECB">
        <w:t>выделять неизвестный компонент арифметического действия и находить его значение;</w:t>
      </w:r>
    </w:p>
    <w:p w:rsidR="00184385" w:rsidRPr="002C5232" w:rsidRDefault="00184385" w:rsidP="00184385">
      <w:pPr>
        <w:pStyle w:val="21"/>
      </w:pPr>
      <w:proofErr w:type="gramStart"/>
      <w:r w:rsidRPr="004902B1">
        <w:t>вычислять значение</w:t>
      </w:r>
      <w:r w:rsidRPr="009B0659">
        <w:t xml:space="preserve"> числового выражения (содержащего 2—3</w:t>
      </w:r>
      <w:r w:rsidRPr="002C5232">
        <w:t> </w:t>
      </w:r>
      <w:r w:rsidRPr="002C5232">
        <w:t>арифметических действия, со скобками и без скобок).</w:t>
      </w:r>
      <w:proofErr w:type="gramEnd"/>
    </w:p>
    <w:p w:rsidR="00184385" w:rsidRPr="00BD7394" w:rsidRDefault="00184385" w:rsidP="00184385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выполнять действия с величинами;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использовать свойства арифметических действий для удобства вычислений;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BD7394">
        <w:rPr>
          <w:i/>
        </w:rPr>
        <w:t> </w:t>
      </w:r>
      <w:r w:rsidRPr="00BD7394">
        <w:rPr>
          <w:i/>
        </w:rPr>
        <w:t>др.).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текстовыми задачами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184385" w:rsidRPr="003C0745" w:rsidRDefault="00184385" w:rsidP="00184385">
      <w:pPr>
        <w:pStyle w:val="21"/>
      </w:pPr>
      <w:r w:rsidRPr="003C0745"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184385" w:rsidRPr="00FF3660" w:rsidRDefault="00184385" w:rsidP="00184385">
      <w:pPr>
        <w:pStyle w:val="21"/>
      </w:pPr>
      <w:r w:rsidRPr="00CB6752">
        <w:rPr>
          <w:spacing w:val="-2"/>
        </w:rPr>
        <w:t>решать арифметическим способом (в 1—2</w:t>
      </w:r>
      <w:r w:rsidRPr="00CB6752">
        <w:rPr>
          <w:iCs/>
          <w:spacing w:val="-2"/>
        </w:rPr>
        <w:t> </w:t>
      </w:r>
      <w:r w:rsidRPr="00BD3307">
        <w:rPr>
          <w:spacing w:val="-2"/>
        </w:rPr>
        <w:t xml:space="preserve">действия) </w:t>
      </w:r>
      <w:r w:rsidRPr="00FF3660">
        <w:t>учебные задачи и задачи, связанные с повседневной жизнью;</w:t>
      </w:r>
    </w:p>
    <w:p w:rsidR="00184385" w:rsidRPr="00413904" w:rsidRDefault="00184385" w:rsidP="00184385">
      <w:pPr>
        <w:pStyle w:val="21"/>
      </w:pPr>
      <w:r w:rsidRPr="00413904">
        <w:t>решать задачи на нахождение доли величины и вели</w:t>
      </w:r>
      <w:r w:rsidRPr="00413904">
        <w:rPr>
          <w:spacing w:val="2"/>
        </w:rPr>
        <w:t>чины по значению е</w:t>
      </w:r>
      <w:r>
        <w:rPr>
          <w:spacing w:val="2"/>
        </w:rPr>
        <w:t>е</w:t>
      </w:r>
      <w:r w:rsidRPr="00413904">
        <w:rPr>
          <w:spacing w:val="2"/>
        </w:rPr>
        <w:t xml:space="preserve"> доли (половина, треть, четверть, </w:t>
      </w:r>
      <w:r w:rsidRPr="00413904">
        <w:t>пятая, десятая часть);</w:t>
      </w:r>
    </w:p>
    <w:p w:rsidR="00184385" w:rsidRPr="00797ECB" w:rsidRDefault="00184385" w:rsidP="00184385">
      <w:pPr>
        <w:pStyle w:val="21"/>
      </w:pPr>
      <w:r w:rsidRPr="00797ECB">
        <w:t>оценивать правильность хода решения и реальность ответа на вопрос задачи.</w:t>
      </w:r>
    </w:p>
    <w:p w:rsidR="00184385" w:rsidRPr="00BD7394" w:rsidRDefault="00184385" w:rsidP="00184385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решать задачи в 3—4 действия;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находить разные способы решения задачи.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Пространственные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отношения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184385" w:rsidRPr="00CB6752" w:rsidRDefault="00184385" w:rsidP="00184385">
      <w:pPr>
        <w:pStyle w:val="21"/>
      </w:pPr>
      <w:r w:rsidRPr="003C0745">
        <w:lastRenderedPageBreak/>
        <w:t>описывать взаимно</w:t>
      </w:r>
      <w:r w:rsidRPr="00CB6752">
        <w:t>е расположение предметов в пространстве и на плоскости;</w:t>
      </w:r>
    </w:p>
    <w:p w:rsidR="00184385" w:rsidRPr="00BD3307" w:rsidRDefault="00184385" w:rsidP="00184385">
      <w:pPr>
        <w:pStyle w:val="21"/>
      </w:pPr>
      <w:proofErr w:type="gramStart"/>
      <w:r w:rsidRPr="00BD3307"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  <w:proofErr w:type="gramEnd"/>
    </w:p>
    <w:p w:rsidR="00184385" w:rsidRPr="00797ECB" w:rsidRDefault="00184385" w:rsidP="00184385">
      <w:pPr>
        <w:pStyle w:val="21"/>
      </w:pPr>
      <w:r w:rsidRPr="00FF3660">
        <w:t>выполнять п</w:t>
      </w:r>
      <w:r w:rsidRPr="00797ECB">
        <w:t>остроение геометрических фигур с заданными измерениями (отрезок, квадрат, прямоугольник) с помощью линейки, угольника;</w:t>
      </w:r>
    </w:p>
    <w:p w:rsidR="00184385" w:rsidRPr="004902B1" w:rsidRDefault="00184385" w:rsidP="00184385">
      <w:pPr>
        <w:pStyle w:val="21"/>
      </w:pPr>
      <w:r w:rsidRPr="004902B1">
        <w:t>использовать свойства прямоугольника и квадрата для решения задач;</w:t>
      </w:r>
    </w:p>
    <w:p w:rsidR="00184385" w:rsidRPr="009B0659" w:rsidRDefault="00184385" w:rsidP="00184385">
      <w:pPr>
        <w:pStyle w:val="21"/>
      </w:pPr>
      <w:r w:rsidRPr="009B0659">
        <w:t>распознавать и называть геометрические тела (куб, шар);</w:t>
      </w:r>
    </w:p>
    <w:p w:rsidR="00184385" w:rsidRPr="002C5232" w:rsidRDefault="00184385" w:rsidP="00184385">
      <w:pPr>
        <w:pStyle w:val="21"/>
      </w:pPr>
      <w:r w:rsidRPr="002C5232">
        <w:t>соотносить реальные объекты с моделями геометрических фигур.</w:t>
      </w:r>
    </w:p>
    <w:p w:rsidR="00184385" w:rsidRPr="00BD7394" w:rsidRDefault="00184385" w:rsidP="00184385">
      <w:pPr>
        <w:pStyle w:val="a5"/>
        <w:spacing w:line="36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распознавать, различать и называть геометрические тела: параллелепипед, пирамиду, цилиндр, конус</w:t>
      </w:r>
      <w:r w:rsidRPr="00BD7394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величины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184385" w:rsidRPr="003C0745" w:rsidRDefault="00184385" w:rsidP="00184385">
      <w:pPr>
        <w:pStyle w:val="21"/>
      </w:pPr>
      <w:r w:rsidRPr="003C0745">
        <w:t>измерять длину отрезка;</w:t>
      </w:r>
    </w:p>
    <w:p w:rsidR="00184385" w:rsidRPr="00BD3307" w:rsidRDefault="00184385" w:rsidP="00184385">
      <w:pPr>
        <w:pStyle w:val="21"/>
      </w:pPr>
      <w:r w:rsidRPr="00CB6752">
        <w:rPr>
          <w:spacing w:val="-4"/>
        </w:rPr>
        <w:t>вычислять периметр треугольника, прямоугольника и квад</w:t>
      </w:r>
      <w:r w:rsidRPr="00BD3307">
        <w:t>рата, площадь прямоугольника и квадрата;</w:t>
      </w:r>
    </w:p>
    <w:p w:rsidR="00184385" w:rsidRPr="00FF3660" w:rsidRDefault="00184385" w:rsidP="00184385">
      <w:pPr>
        <w:pStyle w:val="21"/>
      </w:pPr>
      <w:r w:rsidRPr="00FF3660">
        <w:t>оценивать размеры геометрических объектов, расстояния приближ</w:t>
      </w:r>
      <w:r>
        <w:t>е</w:t>
      </w:r>
      <w:r w:rsidRPr="00FF3660">
        <w:t>нно (на глаз).</w:t>
      </w:r>
    </w:p>
    <w:p w:rsidR="00184385" w:rsidRPr="00BD7394" w:rsidRDefault="00184385" w:rsidP="00184385">
      <w:pPr>
        <w:pStyle w:val="a5"/>
        <w:spacing w:line="36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вычислять периметр многоугольника, площадь фигуры, составленной из прямоугольников</w:t>
      </w:r>
      <w:r w:rsidRPr="00BD7394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184385" w:rsidRPr="00BD7394" w:rsidRDefault="00184385" w:rsidP="00184385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информацией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184385" w:rsidRPr="003C0745" w:rsidRDefault="00184385" w:rsidP="00184385">
      <w:pPr>
        <w:pStyle w:val="21"/>
      </w:pPr>
      <w:r w:rsidRPr="003C0745">
        <w:t>читать несложные готовые таблицы;</w:t>
      </w:r>
    </w:p>
    <w:p w:rsidR="00184385" w:rsidRPr="00CB6752" w:rsidRDefault="00184385" w:rsidP="00184385">
      <w:pPr>
        <w:pStyle w:val="21"/>
      </w:pPr>
      <w:r w:rsidRPr="00CB6752">
        <w:t>заполнять несложные готовые таблицы;</w:t>
      </w:r>
    </w:p>
    <w:p w:rsidR="00184385" w:rsidRPr="00BD3307" w:rsidRDefault="00184385" w:rsidP="00184385">
      <w:pPr>
        <w:pStyle w:val="21"/>
      </w:pPr>
      <w:r w:rsidRPr="00BD3307">
        <w:t>читать несложные готовые столбчатые диаграммы.</w:t>
      </w:r>
    </w:p>
    <w:p w:rsidR="00184385" w:rsidRPr="00BD7394" w:rsidRDefault="00184385" w:rsidP="00184385">
      <w:pPr>
        <w:pStyle w:val="a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читать несложные готовые круговые диаграммы;</w:t>
      </w:r>
    </w:p>
    <w:p w:rsidR="00184385" w:rsidRPr="00BD7394" w:rsidRDefault="00184385" w:rsidP="00184385">
      <w:pPr>
        <w:pStyle w:val="21"/>
        <w:rPr>
          <w:i/>
          <w:spacing w:val="-4"/>
        </w:rPr>
      </w:pPr>
      <w:r w:rsidRPr="00BD7394">
        <w:rPr>
          <w:i/>
          <w:spacing w:val="-4"/>
        </w:rPr>
        <w:t>достраивать несложную готовую столбчатую диаграмму;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сравнивать и обобщать информацию, представленную в строках и столбцах несложных таблиц и диаграмм;</w:t>
      </w:r>
    </w:p>
    <w:p w:rsidR="00184385" w:rsidRPr="00BD7394" w:rsidRDefault="00184385" w:rsidP="00184385">
      <w:pPr>
        <w:pStyle w:val="21"/>
        <w:rPr>
          <w:i/>
        </w:rPr>
      </w:pPr>
      <w:proofErr w:type="gramStart"/>
      <w:r w:rsidRPr="00BD7394">
        <w:rPr>
          <w:i/>
        </w:rPr>
        <w:lastRenderedPageBreak/>
        <w:t>понимать простейшие выражения, содержащие логи</w:t>
      </w:r>
      <w:r w:rsidRPr="00BD7394">
        <w:rPr>
          <w:i/>
          <w:spacing w:val="-2"/>
        </w:rPr>
        <w:t>ческие связки и слова («…и…», «если… то…», «верно/невер</w:t>
      </w:r>
      <w:r w:rsidRPr="00BD7394">
        <w:rPr>
          <w:i/>
        </w:rPr>
        <w:t>но, что…», «каждый», «все», «некоторые», «не»);</w:t>
      </w:r>
      <w:proofErr w:type="gramEnd"/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  <w:spacing w:val="2"/>
        </w:rPr>
        <w:t xml:space="preserve">составлять, записывать и выполнять инструкцию </w:t>
      </w:r>
      <w:r w:rsidRPr="00BD7394">
        <w:rPr>
          <w:i/>
        </w:rPr>
        <w:t>(простой алгоритм), план поиска информации;</w:t>
      </w:r>
    </w:p>
    <w:p w:rsidR="00184385" w:rsidRPr="00BD7394" w:rsidRDefault="00184385" w:rsidP="00184385">
      <w:pPr>
        <w:pStyle w:val="21"/>
        <w:rPr>
          <w:i/>
        </w:rPr>
      </w:pPr>
      <w:r w:rsidRPr="00BD7394">
        <w:rPr>
          <w:i/>
        </w:rPr>
        <w:t>распознавать одну и ту же информацию, представленную в разной форме (таблицы и диаграммы);</w:t>
      </w:r>
    </w:p>
    <w:p w:rsidR="00184385" w:rsidRPr="00BD7394" w:rsidRDefault="00184385" w:rsidP="00184385">
      <w:pPr>
        <w:pStyle w:val="21"/>
        <w:rPr>
          <w:i/>
          <w:spacing w:val="-2"/>
        </w:rPr>
      </w:pPr>
      <w:r w:rsidRPr="00BD7394">
        <w:rPr>
          <w:i/>
          <w:spacing w:val="-2"/>
        </w:rPr>
        <w:t>планировать несложные исследования, собирать и пред</w:t>
      </w:r>
      <w:r w:rsidRPr="00BD7394">
        <w:rPr>
          <w:i/>
        </w:rPr>
        <w:t xml:space="preserve">ставлять полученную информацию с помощью таблиц и </w:t>
      </w:r>
      <w:r w:rsidRPr="00BD7394">
        <w:rPr>
          <w:i/>
          <w:spacing w:val="-2"/>
        </w:rPr>
        <w:t>диаграмм;</w:t>
      </w:r>
    </w:p>
    <w:p w:rsidR="00184385" w:rsidRDefault="00184385" w:rsidP="00184385">
      <w:pPr>
        <w:pStyle w:val="21"/>
      </w:pPr>
      <w:r w:rsidRPr="00BD7394">
        <w:rPr>
          <w:i/>
        </w:rPr>
        <w:t>интерпретировать информацию, полученную при про</w:t>
      </w:r>
      <w:r w:rsidRPr="00BD7394">
        <w:rPr>
          <w:i/>
          <w:spacing w:val="2"/>
        </w:rPr>
        <w:t>ведении несложных исследований (объяснять, сравнивать</w:t>
      </w:r>
      <w:r>
        <w:rPr>
          <w:i/>
          <w:spacing w:val="2"/>
        </w:rPr>
        <w:t xml:space="preserve"> </w:t>
      </w:r>
      <w:r w:rsidRPr="00BD7394">
        <w:rPr>
          <w:i/>
        </w:rPr>
        <w:t>и обобщать данные, делать выводы и прогнозы)</w:t>
      </w:r>
      <w:r w:rsidRPr="003C0745">
        <w:t>.</w:t>
      </w:r>
    </w:p>
    <w:p w:rsidR="009F57A8" w:rsidRPr="00184385" w:rsidRDefault="00FF1560" w:rsidP="00184385">
      <w:pPr>
        <w:pStyle w:val="21"/>
        <w:numPr>
          <w:ilvl w:val="0"/>
          <w:numId w:val="0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184385">
        <w:rPr>
          <w:b/>
          <w:sz w:val="32"/>
          <w:szCs w:val="32"/>
        </w:rPr>
        <w:t>2.</w:t>
      </w:r>
      <w:r w:rsidR="00164B3E" w:rsidRPr="00184385">
        <w:rPr>
          <w:b/>
          <w:sz w:val="32"/>
          <w:szCs w:val="32"/>
        </w:rPr>
        <w:t>Содержание учебного предмета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Числа и величины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Сч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т предметов. Чтение и запись чисел от нуля до миллиона. Классы и разряды. Представление многозначных чисел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виде суммы разрядных слагаемых. Сравнение и упорядочение чисел, знаки сравнения.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Измерение величин; сравнение и упорядочение величин.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Соотношения между единицами измерения однородных величин. Сравне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и упорядочение однородных величин. Доля величины </w:t>
      </w:r>
      <w:r w:rsidRPr="00BD7394">
        <w:rPr>
          <w:rFonts w:ascii="Times New Roman" w:hAnsi="Times New Roman"/>
          <w:color w:val="auto"/>
          <w:sz w:val="28"/>
          <w:szCs w:val="28"/>
        </w:rPr>
        <w:t>(половина, треть, четверть, десятая, сотая, тысячная).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Арифметические действия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Сложение, вычитание, умножение и деление. Названия </w:t>
      </w:r>
      <w:r w:rsidRPr="00BD7394">
        <w:rPr>
          <w:rFonts w:ascii="Times New Roman" w:hAnsi="Times New Roman"/>
          <w:color w:val="auto"/>
          <w:sz w:val="28"/>
          <w:szCs w:val="28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BD7394">
        <w:rPr>
          <w:rFonts w:ascii="Times New Roman" w:hAnsi="Times New Roman"/>
          <w:color w:val="auto"/>
          <w:sz w:val="28"/>
          <w:szCs w:val="28"/>
        </w:rPr>
        <w:t>с остатком.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свойств арифметических действий в вычислениях (переста</w:t>
      </w:r>
      <w:r w:rsidRPr="00BD7394">
        <w:rPr>
          <w:rFonts w:ascii="Times New Roman" w:hAnsi="Times New Roman"/>
          <w:color w:val="auto"/>
          <w:sz w:val="28"/>
          <w:szCs w:val="28"/>
        </w:rPr>
        <w:t>новка и группировка слагаемых в сумме, множителей в произведении; умножение суммы и разности на число).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 xml:space="preserve">Алгоритмы письменного сложения, вычитания, умножения и деления многозначных чисел. 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BD7394">
        <w:rPr>
          <w:rFonts w:ascii="Times New Roman" w:hAnsi="Times New Roman"/>
          <w:color w:val="auto"/>
          <w:sz w:val="28"/>
          <w:szCs w:val="28"/>
        </w:rPr>
        <w:t>обратное действие, оценка достоверности, прикидки результата, вычисление на калькуляторе).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текстовыми задачами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Решение текстовых задач арифметическим способом. Зада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чи, содержащие отношения «больше (меньше)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на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…», «больше (меньше) в…».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Зависимости между величинами, характеризу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ющими процессы движения, работы,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купли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noBreakHyphen/>
        <w:t>продажи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др. </w:t>
      </w:r>
      <w:r w:rsidRPr="00BD7394">
        <w:rPr>
          <w:rFonts w:ascii="Times New Roman" w:hAnsi="Times New Roman"/>
          <w:color w:val="auto"/>
          <w:sz w:val="28"/>
          <w:szCs w:val="28"/>
        </w:rPr>
        <w:t>Скорость, время, путь; объ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м работы, время, производительность труда; количество товара, его цена и стоимость и</w:t>
      </w:r>
      <w:r w:rsidRPr="00BD7394">
        <w:rPr>
          <w:rFonts w:ascii="Times New Roman" w:hAnsi="Times New Roman"/>
          <w:color w:val="auto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др.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Планирование хода решения задачи.</w:t>
      </w:r>
      <w:proofErr w:type="gram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Представление текста </w:t>
      </w:r>
      <w:r w:rsidRPr="00BD7394">
        <w:rPr>
          <w:rFonts w:ascii="Times New Roman" w:hAnsi="Times New Roman"/>
          <w:color w:val="auto"/>
          <w:sz w:val="28"/>
          <w:szCs w:val="28"/>
        </w:rPr>
        <w:t>задачи (схема, таблица, диаграмма и другие модели).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Задачи на нахождение доли целого и целого по его доле.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Пространственные отношения. Геометрические фи</w:t>
      </w: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гуры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Взаимное расположение предметов в пространстве и на плоскости (выше—ниже, слева—справа, сверху—снизу, ближе—дальше, </w:t>
      </w:r>
      <w:proofErr w:type="gram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между</w:t>
      </w:r>
      <w:proofErr w:type="gram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пр.). </w:t>
      </w:r>
      <w:proofErr w:type="gram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Распознавание и изображение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ник, квадрат, окружность, круг.</w:t>
      </w:r>
      <w:proofErr w:type="gram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Использование черт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жных инструментов для выполнения построений. Геометрические формы в окружающем мире. </w:t>
      </w:r>
      <w:r w:rsidRPr="00557F36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Распознавание и называние: </w:t>
      </w:r>
      <w:r w:rsidRPr="00557F36">
        <w:rPr>
          <w:rFonts w:ascii="Times New Roman" w:hAnsi="Times New Roman"/>
          <w:i/>
          <w:color w:val="auto"/>
          <w:sz w:val="28"/>
          <w:szCs w:val="28"/>
        </w:rPr>
        <w:t>куб, шар, параллелепипед, пирамида, цилиндр, конус.</w:t>
      </w:r>
    </w:p>
    <w:p w:rsidR="00BE5C6D" w:rsidRDefault="00BE5C6D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BE5C6D" w:rsidRDefault="00BE5C6D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BE5C6D" w:rsidRDefault="00BE5C6D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Геометрические величины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BD7394">
        <w:rPr>
          <w:rFonts w:ascii="Times New Roman" w:hAnsi="Times New Roman"/>
          <w:color w:val="auto"/>
          <w:sz w:val="28"/>
          <w:szCs w:val="28"/>
        </w:rPr>
        <w:t>длины отрезка. Единицы длины (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мм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см, дм, м, км). Периметр. Вычисление периметра многоугольника.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Площадь геометрической фигуры. Единицы площади (см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, 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). Точное и приближ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нное измерение площади гео</w:t>
      </w:r>
      <w:r w:rsidRPr="00BD7394">
        <w:rPr>
          <w:rFonts w:ascii="Times New Roman" w:hAnsi="Times New Roman"/>
          <w:color w:val="auto"/>
          <w:sz w:val="28"/>
          <w:szCs w:val="28"/>
        </w:rPr>
        <w:t>метрической фигуры. Вычисление площади прямоугольника.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информацией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Сбор и представление информации, связанной со сч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том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(пересч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том), измерением величин; фиксирование, анализ </w:t>
      </w:r>
      <w:r w:rsidRPr="00BD7394">
        <w:rPr>
          <w:rFonts w:ascii="Times New Roman" w:hAnsi="Times New Roman"/>
          <w:color w:val="auto"/>
          <w:sz w:val="28"/>
          <w:szCs w:val="28"/>
        </w:rPr>
        <w:t>полученной информации.</w:t>
      </w:r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  <w:proofErr w:type="gramEnd"/>
    </w:p>
    <w:p w:rsidR="00184385" w:rsidRPr="00BD7394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Составление конечной последовательности (цепочки) пред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метов, чисел, геометрических фигур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др. по правилу.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Составление, запись и выполнение простого алгоритма, плана поиска информации.</w:t>
      </w:r>
    </w:p>
    <w:p w:rsidR="00184385" w:rsidRDefault="00184385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Чтение и заполнение таблицы. Интерпретация данных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9751C6" w:rsidRDefault="009751C6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751C6" w:rsidRDefault="009751C6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751C6" w:rsidRDefault="009751C6" w:rsidP="00184385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9F57A8" w:rsidRDefault="00FF1560" w:rsidP="00FF1560">
      <w:pPr>
        <w:pStyle w:val="a3"/>
        <w:spacing w:line="360" w:lineRule="auto"/>
        <w:ind w:left="72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84385">
        <w:rPr>
          <w:b/>
          <w:sz w:val="32"/>
          <w:szCs w:val="32"/>
        </w:rPr>
        <w:t>3.</w:t>
      </w:r>
      <w:r w:rsidR="00164B3E" w:rsidRPr="00184385">
        <w:rPr>
          <w:b/>
          <w:sz w:val="32"/>
          <w:szCs w:val="32"/>
        </w:rPr>
        <w:t>Тематическое планирование</w:t>
      </w:r>
    </w:p>
    <w:p w:rsidR="009751C6" w:rsidRPr="00BE5C6D" w:rsidRDefault="00BE5C6D" w:rsidP="00BE5C6D">
      <w:pPr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                          </w:t>
      </w:r>
      <w:r w:rsidR="00FF1560">
        <w:rPr>
          <w:rFonts w:eastAsia="Calibri"/>
          <w:b/>
          <w:sz w:val="24"/>
          <w:szCs w:val="24"/>
        </w:rPr>
        <w:t xml:space="preserve">                          </w:t>
      </w:r>
      <w:r>
        <w:rPr>
          <w:rFonts w:eastAsia="Calibri"/>
          <w:b/>
          <w:sz w:val="24"/>
          <w:szCs w:val="24"/>
        </w:rPr>
        <w:t xml:space="preserve"> </w:t>
      </w:r>
      <w:r w:rsidR="009751C6" w:rsidRPr="00E4056C">
        <w:rPr>
          <w:rFonts w:eastAsia="Calibri"/>
          <w:b/>
          <w:bCs/>
          <w:sz w:val="24"/>
          <w:szCs w:val="24"/>
          <w:u w:val="single"/>
        </w:rPr>
        <w:t>1 класс</w:t>
      </w:r>
    </w:p>
    <w:tbl>
      <w:tblPr>
        <w:tblStyle w:val="a9"/>
        <w:tblW w:w="0" w:type="auto"/>
        <w:tblLook w:val="01E0"/>
      </w:tblPr>
      <w:tblGrid>
        <w:gridCol w:w="648"/>
        <w:gridCol w:w="5732"/>
        <w:gridCol w:w="3190"/>
      </w:tblGrid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4056C">
              <w:rPr>
                <w:b/>
                <w:sz w:val="24"/>
                <w:szCs w:val="24"/>
              </w:rPr>
              <w:t>п\</w:t>
            </w:r>
            <w:proofErr w:type="gramStart"/>
            <w:r w:rsidRPr="00E4056C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73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 xml:space="preserve">Количество </w:t>
            </w:r>
            <w:proofErr w:type="spellStart"/>
            <w:r w:rsidRPr="00E4056C">
              <w:rPr>
                <w:b/>
                <w:sz w:val="24"/>
                <w:szCs w:val="24"/>
              </w:rPr>
              <w:t>часв</w:t>
            </w:r>
            <w:proofErr w:type="spellEnd"/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Подготовительный период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60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Свойства сложения и вычитания.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14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24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Сравнение чисел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12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Прибавление и вычитание чисел 7, 8,9 с переходом через десяток.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14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Симметрия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8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2" w:type="dxa"/>
          </w:tcPr>
          <w:p w:rsidR="009751C6" w:rsidRPr="00E4056C" w:rsidRDefault="009751C6" w:rsidP="00B34F77">
            <w:pPr>
              <w:jc w:val="right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132</w:t>
            </w:r>
          </w:p>
        </w:tc>
      </w:tr>
    </w:tbl>
    <w:p w:rsidR="009751C6" w:rsidRPr="00E4056C" w:rsidRDefault="009751C6" w:rsidP="009751C6">
      <w:pPr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9751C6" w:rsidRPr="00E4056C" w:rsidRDefault="009751C6" w:rsidP="009751C6">
      <w:pPr>
        <w:jc w:val="center"/>
        <w:rPr>
          <w:rFonts w:eastAsia="Calibri"/>
          <w:b/>
          <w:bCs/>
          <w:sz w:val="24"/>
          <w:szCs w:val="24"/>
          <w:u w:val="single"/>
        </w:rPr>
      </w:pPr>
      <w:r w:rsidRPr="00E4056C">
        <w:rPr>
          <w:rFonts w:eastAsia="Calibri"/>
          <w:b/>
          <w:bCs/>
          <w:sz w:val="24"/>
          <w:szCs w:val="24"/>
          <w:u w:val="single"/>
        </w:rPr>
        <w:t>2 класс.</w:t>
      </w:r>
    </w:p>
    <w:tbl>
      <w:tblPr>
        <w:tblStyle w:val="a9"/>
        <w:tblW w:w="0" w:type="auto"/>
        <w:tblLook w:val="01E0"/>
      </w:tblPr>
      <w:tblGrid>
        <w:gridCol w:w="648"/>
        <w:gridCol w:w="5732"/>
        <w:gridCol w:w="3190"/>
      </w:tblGrid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4056C">
              <w:rPr>
                <w:b/>
                <w:sz w:val="24"/>
                <w:szCs w:val="24"/>
              </w:rPr>
              <w:t>п\</w:t>
            </w:r>
            <w:proofErr w:type="gramStart"/>
            <w:r w:rsidRPr="00E4056C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73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 xml:space="preserve">Количество </w:t>
            </w:r>
            <w:proofErr w:type="spellStart"/>
            <w:r w:rsidRPr="00E4056C">
              <w:rPr>
                <w:b/>
                <w:sz w:val="24"/>
                <w:szCs w:val="24"/>
              </w:rPr>
              <w:t>часв</w:t>
            </w:r>
            <w:proofErr w:type="spellEnd"/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Элементы арифметики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65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Выражения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16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Величины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23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Геометрические понятия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21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Повторение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5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732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Резерв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</w:t>
            </w:r>
          </w:p>
        </w:tc>
      </w:tr>
      <w:tr w:rsidR="009751C6" w:rsidRPr="00E4056C" w:rsidTr="00B34F77">
        <w:tc>
          <w:tcPr>
            <w:tcW w:w="64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2" w:type="dxa"/>
          </w:tcPr>
          <w:p w:rsidR="009751C6" w:rsidRPr="00E4056C" w:rsidRDefault="009751C6" w:rsidP="00B34F77">
            <w:pPr>
              <w:jc w:val="right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136</w:t>
            </w:r>
          </w:p>
        </w:tc>
      </w:tr>
    </w:tbl>
    <w:p w:rsidR="009751C6" w:rsidRPr="00E4056C" w:rsidRDefault="009751C6" w:rsidP="009751C6">
      <w:pPr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9751C6" w:rsidRPr="00E4056C" w:rsidRDefault="009751C6" w:rsidP="009751C6">
      <w:pPr>
        <w:jc w:val="center"/>
        <w:rPr>
          <w:rFonts w:eastAsia="Calibri"/>
          <w:b/>
          <w:bCs/>
          <w:sz w:val="24"/>
          <w:szCs w:val="24"/>
          <w:u w:val="single"/>
        </w:rPr>
      </w:pPr>
    </w:p>
    <w:p w:rsidR="009751C6" w:rsidRPr="00E4056C" w:rsidRDefault="009751C6" w:rsidP="009751C6">
      <w:pPr>
        <w:jc w:val="center"/>
        <w:rPr>
          <w:rFonts w:eastAsia="Calibri"/>
          <w:b/>
          <w:bCs/>
          <w:sz w:val="24"/>
          <w:szCs w:val="24"/>
          <w:u w:val="single"/>
        </w:rPr>
      </w:pPr>
      <w:r w:rsidRPr="00E4056C">
        <w:rPr>
          <w:rFonts w:eastAsia="Calibri"/>
          <w:b/>
          <w:bCs/>
          <w:sz w:val="24"/>
          <w:szCs w:val="24"/>
          <w:u w:val="single"/>
        </w:rPr>
        <w:t>3 класс</w:t>
      </w:r>
    </w:p>
    <w:tbl>
      <w:tblPr>
        <w:tblStyle w:val="a9"/>
        <w:tblW w:w="0" w:type="auto"/>
        <w:tblLook w:val="01E0"/>
      </w:tblPr>
      <w:tblGrid>
        <w:gridCol w:w="6588"/>
        <w:gridCol w:w="2982"/>
      </w:tblGrid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Наименование разделов и тем.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Всего часов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Тысяча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47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Числа от 100 до 1000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Сравнение чисел. Знаки &lt;,&gt;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lastRenderedPageBreak/>
              <w:t>Сложение в пределах 1000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6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Вычитание в пределах 1000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5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Сочетательное свойство сложения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Сумма трех и более </w:t>
            </w:r>
            <w:proofErr w:type="spellStart"/>
            <w:r w:rsidRPr="00E4056C">
              <w:rPr>
                <w:sz w:val="24"/>
                <w:szCs w:val="24"/>
              </w:rPr>
              <w:t>слагаемывх</w:t>
            </w:r>
            <w:proofErr w:type="spellEnd"/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Сочетательное свойство умножения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Произведение трех и более множителей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Упрощение выражений. </w:t>
            </w:r>
            <w:proofErr w:type="gramStart"/>
            <w:r w:rsidRPr="00E4056C">
              <w:rPr>
                <w:sz w:val="24"/>
                <w:szCs w:val="24"/>
              </w:rPr>
              <w:t>Содержащих в скобках умножение или деление</w:t>
            </w:r>
            <w:proofErr w:type="gramEnd"/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Порядок выполнения действий в выражениях без скобок.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Порядок выполнения действий в выражениях со скобками.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Верные и неверные предложения (высказывания)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Числовые </w:t>
            </w:r>
            <w:proofErr w:type="spellStart"/>
            <w:r w:rsidRPr="00E4056C">
              <w:rPr>
                <w:sz w:val="24"/>
                <w:szCs w:val="24"/>
              </w:rPr>
              <w:t>рвенства</w:t>
            </w:r>
            <w:proofErr w:type="spellEnd"/>
            <w:r w:rsidRPr="00E4056C">
              <w:rPr>
                <w:sz w:val="24"/>
                <w:szCs w:val="24"/>
              </w:rPr>
              <w:t xml:space="preserve"> и неравенства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5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Величины и их измерения.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21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Километр, миллиметр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Масса: килограмм, грамм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Вместимость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Симметрия на клетчатой бумаге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Прямая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Измерение времени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Умножение и деление на однозначное число в пределах 1000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суммы на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на 10 и на 100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вида 50*9, 200*4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на однозначное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6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proofErr w:type="gramStart"/>
            <w:r w:rsidRPr="00E4056C">
              <w:rPr>
                <w:sz w:val="24"/>
                <w:szCs w:val="24"/>
              </w:rPr>
              <w:t>Деление</w:t>
            </w:r>
            <w:proofErr w:type="gramEnd"/>
            <w:r w:rsidRPr="00E4056C">
              <w:rPr>
                <w:sz w:val="24"/>
                <w:szCs w:val="24"/>
              </w:rPr>
              <w:t xml:space="preserve"> а 10 и на 100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Нахождение однозначного частного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с остатком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на однозначное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7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Умножение и деление на двузначное число в пределах 1000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17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вида 23*40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 на двузначное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6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на двузначное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7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Геометрические фигуры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9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Ломаная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Длина </w:t>
            </w:r>
            <w:proofErr w:type="gramStart"/>
            <w:r w:rsidRPr="00E4056C">
              <w:rPr>
                <w:sz w:val="24"/>
                <w:szCs w:val="24"/>
              </w:rPr>
              <w:t>ломаной</w:t>
            </w:r>
            <w:proofErr w:type="gramEnd"/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окружности на равные части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Контрольные уроки</w:t>
            </w:r>
          </w:p>
          <w:p w:rsidR="009751C6" w:rsidRPr="00E4056C" w:rsidRDefault="009751C6" w:rsidP="00B34F77">
            <w:pPr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9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jc w:val="right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136</w:t>
            </w:r>
          </w:p>
        </w:tc>
      </w:tr>
    </w:tbl>
    <w:p w:rsidR="009751C6" w:rsidRPr="00E4056C" w:rsidRDefault="009751C6" w:rsidP="009751C6">
      <w:pPr>
        <w:jc w:val="center"/>
        <w:rPr>
          <w:rFonts w:eastAsia="Calibri"/>
          <w:b/>
          <w:sz w:val="24"/>
          <w:szCs w:val="24"/>
        </w:rPr>
      </w:pPr>
    </w:p>
    <w:p w:rsidR="009751C6" w:rsidRPr="00E4056C" w:rsidRDefault="00BE5C6D" w:rsidP="00BE5C6D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                                              </w:t>
      </w:r>
      <w:r w:rsidR="009751C6" w:rsidRPr="00E4056C">
        <w:rPr>
          <w:rFonts w:eastAsia="Calibri"/>
          <w:b/>
          <w:sz w:val="24"/>
          <w:szCs w:val="24"/>
        </w:rPr>
        <w:t xml:space="preserve"> 4 класс</w:t>
      </w:r>
    </w:p>
    <w:tbl>
      <w:tblPr>
        <w:tblStyle w:val="a9"/>
        <w:tblW w:w="0" w:type="auto"/>
        <w:tblLook w:val="01E0"/>
      </w:tblPr>
      <w:tblGrid>
        <w:gridCol w:w="6588"/>
        <w:gridCol w:w="2982"/>
      </w:tblGrid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Всего часов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Десятичная система счисления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Чтение и запись многозначных чисел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Сравнение многозначных чисел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Сложение многозначных чисел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Вычитание многозначных чисел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Построение многоугольников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Скорость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Задачи на движение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Координатный угол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Графики. Диаграммы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proofErr w:type="gramStart"/>
            <w:r w:rsidRPr="00E4056C">
              <w:rPr>
                <w:sz w:val="24"/>
                <w:szCs w:val="24"/>
              </w:rPr>
              <w:lastRenderedPageBreak/>
              <w:t>Переместительной</w:t>
            </w:r>
            <w:proofErr w:type="gramEnd"/>
            <w:r w:rsidRPr="00E4056C">
              <w:rPr>
                <w:sz w:val="24"/>
                <w:szCs w:val="24"/>
              </w:rPr>
              <w:t xml:space="preserve"> свойство сложения и умножения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Сочетательные свойства сложения и умножения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Многогранник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Распределительные свойства умножения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Умножение на 1000, 10000…..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Прямоугольный параллелепипед. Куб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Тонна. Центнер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Задачи на движение в противоположных направлениях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Пирамида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Задачи на движение в противоположных направлениях (встречное движение)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Умножение многозначного числа </w:t>
            </w:r>
            <w:proofErr w:type="gramStart"/>
            <w:r w:rsidRPr="00E4056C">
              <w:rPr>
                <w:sz w:val="24"/>
                <w:szCs w:val="24"/>
              </w:rPr>
              <w:t>на</w:t>
            </w:r>
            <w:proofErr w:type="gramEnd"/>
            <w:r w:rsidRPr="00E4056C">
              <w:rPr>
                <w:sz w:val="24"/>
                <w:szCs w:val="24"/>
              </w:rPr>
              <w:t xml:space="preserve"> однозначное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Умножение многозначного числа </w:t>
            </w:r>
            <w:proofErr w:type="gramStart"/>
            <w:r w:rsidRPr="00E4056C">
              <w:rPr>
                <w:sz w:val="24"/>
                <w:szCs w:val="24"/>
              </w:rPr>
              <w:t>на</w:t>
            </w:r>
            <w:proofErr w:type="gramEnd"/>
            <w:r w:rsidRPr="00E4056C">
              <w:rPr>
                <w:sz w:val="24"/>
                <w:szCs w:val="24"/>
              </w:rPr>
              <w:t xml:space="preserve"> двузначное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5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Умножение многозначного числа </w:t>
            </w:r>
            <w:proofErr w:type="gramStart"/>
            <w:r w:rsidRPr="00E4056C">
              <w:rPr>
                <w:sz w:val="24"/>
                <w:szCs w:val="24"/>
              </w:rPr>
              <w:t>на</w:t>
            </w:r>
            <w:proofErr w:type="gramEnd"/>
            <w:r w:rsidRPr="00E4056C">
              <w:rPr>
                <w:sz w:val="24"/>
                <w:szCs w:val="24"/>
              </w:rPr>
              <w:t xml:space="preserve"> трехзначное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Конус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Задачи на движение в одном направлении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Истинные и ложные высказывания. Высказывания со словами «неверно что….»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Составные высказывания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5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Задачи на перебор вариантов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суммы на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на 1000, 10000….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5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Цилиндр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на однозначное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на двузначное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на трехзначное число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6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Деление отрезка на 2, 4, 8 равных частей с помощью циркуля и линейки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Нахождение неизвестного числа в равенствах вида: х+5=7, </w:t>
            </w:r>
            <w:proofErr w:type="spellStart"/>
            <w:r w:rsidRPr="00E4056C">
              <w:rPr>
                <w:sz w:val="24"/>
                <w:szCs w:val="24"/>
              </w:rPr>
              <w:t>х</w:t>
            </w:r>
            <w:proofErr w:type="spellEnd"/>
            <w:r w:rsidRPr="00E4056C">
              <w:rPr>
                <w:sz w:val="24"/>
                <w:szCs w:val="24"/>
              </w:rPr>
              <w:t>*5=5, х-5=7, х:5=15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Угол и его обозначение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Виды углов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Нахождение неизвестного числа в равенствах вида: 8+х=16, 8*х=16, 8-х=2, 8-х=2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4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Виды треугольников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Точное и приближенное значение величины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3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 xml:space="preserve">Построение отрезка, равного </w:t>
            </w:r>
            <w:proofErr w:type="gramStart"/>
            <w:r w:rsidRPr="00E4056C">
              <w:rPr>
                <w:sz w:val="24"/>
                <w:szCs w:val="24"/>
              </w:rPr>
              <w:t>данному</w:t>
            </w:r>
            <w:proofErr w:type="gramEnd"/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2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rPr>
                <w:sz w:val="24"/>
                <w:szCs w:val="24"/>
              </w:rPr>
            </w:pPr>
            <w:proofErr w:type="spellStart"/>
            <w:r w:rsidRPr="00E4056C">
              <w:rPr>
                <w:sz w:val="24"/>
                <w:szCs w:val="24"/>
              </w:rPr>
              <w:t>Резевные</w:t>
            </w:r>
            <w:proofErr w:type="spellEnd"/>
            <w:r w:rsidRPr="00E4056C">
              <w:rPr>
                <w:sz w:val="24"/>
                <w:szCs w:val="24"/>
              </w:rPr>
              <w:t xml:space="preserve"> уроки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10</w:t>
            </w:r>
          </w:p>
        </w:tc>
      </w:tr>
      <w:tr w:rsidR="009751C6" w:rsidRPr="00E4056C" w:rsidTr="00B34F77">
        <w:tc>
          <w:tcPr>
            <w:tcW w:w="6588" w:type="dxa"/>
          </w:tcPr>
          <w:p w:rsidR="009751C6" w:rsidRPr="00E4056C" w:rsidRDefault="009751C6" w:rsidP="00B34F77">
            <w:pPr>
              <w:jc w:val="right"/>
              <w:rPr>
                <w:sz w:val="24"/>
                <w:szCs w:val="24"/>
              </w:rPr>
            </w:pPr>
            <w:r w:rsidRPr="00E4056C">
              <w:rPr>
                <w:sz w:val="24"/>
                <w:szCs w:val="24"/>
              </w:rPr>
              <w:t>итого</w:t>
            </w:r>
          </w:p>
        </w:tc>
        <w:tc>
          <w:tcPr>
            <w:tcW w:w="2982" w:type="dxa"/>
          </w:tcPr>
          <w:p w:rsidR="009751C6" w:rsidRPr="00E4056C" w:rsidRDefault="009751C6" w:rsidP="00B34F77">
            <w:pPr>
              <w:jc w:val="center"/>
              <w:rPr>
                <w:b/>
                <w:sz w:val="24"/>
                <w:szCs w:val="24"/>
              </w:rPr>
            </w:pPr>
            <w:r w:rsidRPr="00E4056C">
              <w:rPr>
                <w:b/>
                <w:sz w:val="24"/>
                <w:szCs w:val="24"/>
              </w:rPr>
              <w:t>136</w:t>
            </w:r>
          </w:p>
        </w:tc>
      </w:tr>
    </w:tbl>
    <w:p w:rsidR="009751C6" w:rsidRPr="00E4056C" w:rsidRDefault="009751C6" w:rsidP="009751C6">
      <w:pPr>
        <w:jc w:val="center"/>
        <w:rPr>
          <w:rFonts w:eastAsia="Calibri"/>
          <w:b/>
          <w:sz w:val="24"/>
          <w:szCs w:val="24"/>
        </w:rPr>
      </w:pPr>
    </w:p>
    <w:p w:rsidR="009751C6" w:rsidRPr="00E4056C" w:rsidRDefault="009751C6" w:rsidP="009751C6">
      <w:pPr>
        <w:pStyle w:val="1"/>
        <w:shd w:val="clear" w:color="auto" w:fill="auto"/>
        <w:tabs>
          <w:tab w:val="left" w:pos="522"/>
        </w:tabs>
        <w:spacing w:before="0" w:after="0" w:line="276" w:lineRule="auto"/>
        <w:ind w:left="40" w:right="40" w:firstLine="0"/>
        <w:rPr>
          <w:rFonts w:ascii="Calibri" w:eastAsia="Calibri" w:hAnsi="Calibri" w:cs="Times New Roman"/>
          <w:sz w:val="24"/>
          <w:szCs w:val="24"/>
        </w:rPr>
      </w:pPr>
    </w:p>
    <w:p w:rsidR="00BE5C6D" w:rsidRDefault="00BE5C6D" w:rsidP="00BE5C6D">
      <w:pPr>
        <w:pStyle w:val="1"/>
        <w:shd w:val="clear" w:color="auto" w:fill="auto"/>
        <w:tabs>
          <w:tab w:val="left" w:pos="586"/>
        </w:tabs>
        <w:spacing w:before="0" w:after="0" w:line="276" w:lineRule="auto"/>
        <w:ind w:right="40" w:firstLine="0"/>
        <w:rPr>
          <w:rFonts w:ascii="Calibri" w:eastAsia="Calibri" w:hAnsi="Calibri" w:cs="Times New Roman"/>
          <w:b/>
          <w:sz w:val="24"/>
          <w:szCs w:val="24"/>
        </w:rPr>
      </w:pPr>
    </w:p>
    <w:p w:rsidR="00B34F77" w:rsidRPr="009751C6" w:rsidRDefault="00B34F77" w:rsidP="00BE5C6D">
      <w:pPr>
        <w:pStyle w:val="1"/>
        <w:shd w:val="clear" w:color="auto" w:fill="auto"/>
        <w:tabs>
          <w:tab w:val="left" w:pos="586"/>
        </w:tabs>
        <w:spacing w:before="0" w:after="0" w:line="276" w:lineRule="auto"/>
        <w:ind w:right="40" w:firstLine="0"/>
        <w:rPr>
          <w:rFonts w:ascii="Calibri" w:eastAsia="Calibri" w:hAnsi="Calibri" w:cs="Times New Roman"/>
          <w:b/>
          <w:sz w:val="24"/>
          <w:szCs w:val="24"/>
        </w:rPr>
      </w:pPr>
    </w:p>
    <w:p w:rsidR="000A48E3" w:rsidRDefault="000A48E3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0A48E3" w:rsidRDefault="000A48E3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0A48E3" w:rsidRDefault="000A48E3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0A48E3" w:rsidRDefault="000A48E3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B34F77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B34F77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B34F77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B34F77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B34F77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FF1560" w:rsidRPr="00FF1560" w:rsidRDefault="00FF1560" w:rsidP="00FF1560">
      <w:pPr>
        <w:ind w:left="720"/>
        <w:rPr>
          <w:b/>
          <w:sz w:val="32"/>
          <w:szCs w:val="32"/>
        </w:rPr>
      </w:pPr>
      <w:r w:rsidRPr="00FF1560">
        <w:rPr>
          <w:b/>
          <w:sz w:val="32"/>
          <w:szCs w:val="32"/>
        </w:rPr>
        <w:t xml:space="preserve">4.КОС (контрольно-оценочные средства) </w:t>
      </w:r>
    </w:p>
    <w:p w:rsidR="00966D75" w:rsidRPr="00FF1560" w:rsidRDefault="00966D75" w:rsidP="00966D75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FF1560">
        <w:rPr>
          <w:b/>
          <w:u w:val="single"/>
        </w:rPr>
        <w:t>Итоговая контрольная работа</w:t>
      </w:r>
      <w:r w:rsidR="00FF1560" w:rsidRPr="00FF1560">
        <w:rPr>
          <w:b/>
          <w:u w:val="single"/>
        </w:rPr>
        <w:t xml:space="preserve"> 1 класс</w:t>
      </w:r>
    </w:p>
    <w:p w:rsidR="00966D75" w:rsidRPr="00BE0069" w:rsidRDefault="00966D75" w:rsidP="00966D75">
      <w:pPr>
        <w:jc w:val="center"/>
        <w:rPr>
          <w:i/>
          <w:szCs w:val="32"/>
        </w:rPr>
      </w:pPr>
      <w:r w:rsidRPr="00BE0069">
        <w:rPr>
          <w:i/>
          <w:szCs w:val="32"/>
        </w:rPr>
        <w:t>Вариант 1</w:t>
      </w:r>
    </w:p>
    <w:p w:rsidR="00966D75" w:rsidRPr="00A32E19" w:rsidRDefault="00966D75" w:rsidP="00966D75">
      <w:pPr>
        <w:pStyle w:val="af0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>Запиши по порядку числа от 9 до 14: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E0069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</w:p>
    <w:p w:rsidR="00966D75" w:rsidRPr="00A32E19" w:rsidRDefault="00966D75" w:rsidP="00966D75">
      <w:pPr>
        <w:pStyle w:val="af0"/>
        <w:numPr>
          <w:ilvl w:val="0"/>
          <w:numId w:val="23"/>
        </w:numPr>
        <w:tabs>
          <w:tab w:val="left" w:pos="284"/>
        </w:tabs>
        <w:spacing w:line="360" w:lineRule="auto"/>
        <w:ind w:left="0" w:firstLine="0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>Запиши цифрами числа:</w:t>
      </w:r>
    </w:p>
    <w:p w:rsidR="00966D75" w:rsidRPr="00BE0069" w:rsidRDefault="00966D75" w:rsidP="00966D75">
      <w:pPr>
        <w:spacing w:after="0" w:line="240" w:lineRule="auto"/>
      </w:pPr>
      <w:r w:rsidRPr="00BE0069">
        <w:t>пятнадцать     ______</w:t>
      </w:r>
      <w:r>
        <w:t xml:space="preserve">                </w:t>
      </w:r>
      <w:r w:rsidRPr="00BE0069">
        <w:t>двадцать         ______</w:t>
      </w:r>
      <w:r>
        <w:t xml:space="preserve">            </w:t>
      </w:r>
      <w:r w:rsidRPr="00BE0069">
        <w:t>восемнадцать ______</w:t>
      </w:r>
    </w:p>
    <w:p w:rsidR="00966D75" w:rsidRPr="00BE0069" w:rsidRDefault="002939CA" w:rsidP="00966D75">
      <w:pPr>
        <w:pStyle w:val="af0"/>
        <w:ind w:left="0"/>
        <w:jc w:val="both"/>
        <w:rPr>
          <w:b/>
          <w:sz w:val="28"/>
          <w:szCs w:val="28"/>
        </w:rPr>
      </w:pPr>
      <w:r w:rsidRPr="002939CA">
        <w:rPr>
          <w:noProof/>
          <w:sz w:val="28"/>
          <w:szCs w:val="28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9" type="#_x0000_t58" style="position:absolute;left:0;text-align:left;margin-left:-8.5pt;margin-top:13.6pt;width:20.25pt;height:26.25pt;z-index:-251621376" strokeweight="1.5pt"/>
        </w:pict>
      </w:r>
    </w:p>
    <w:p w:rsidR="00966D75" w:rsidRPr="00A32E19" w:rsidRDefault="00966D75" w:rsidP="00966D75">
      <w:pPr>
        <w:pStyle w:val="af0"/>
        <w:numPr>
          <w:ilvl w:val="0"/>
          <w:numId w:val="23"/>
        </w:numPr>
        <w:tabs>
          <w:tab w:val="left" w:pos="284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32E19">
        <w:rPr>
          <w:b/>
          <w:sz w:val="28"/>
          <w:szCs w:val="28"/>
        </w:rPr>
        <w:t>Запиши следующие 2 числа последовательности:</w:t>
      </w:r>
    </w:p>
    <w:p w:rsidR="00966D75" w:rsidRPr="00BE0069" w:rsidRDefault="00966D75" w:rsidP="00966D75">
      <w:pPr>
        <w:pStyle w:val="af0"/>
        <w:spacing w:line="360" w:lineRule="auto"/>
        <w:ind w:left="0" w:firstLine="708"/>
        <w:jc w:val="both"/>
        <w:rPr>
          <w:sz w:val="28"/>
          <w:szCs w:val="28"/>
        </w:rPr>
      </w:pPr>
      <w:r w:rsidRPr="00BE0069">
        <w:rPr>
          <w:sz w:val="28"/>
          <w:szCs w:val="28"/>
        </w:rPr>
        <w:t>2, 4, 6, ____</w:t>
      </w:r>
      <w:r>
        <w:rPr>
          <w:sz w:val="28"/>
          <w:szCs w:val="28"/>
        </w:rPr>
        <w:t>___</w:t>
      </w:r>
    </w:p>
    <w:p w:rsidR="00966D75" w:rsidRPr="00A32E19" w:rsidRDefault="002939CA" w:rsidP="00966D75">
      <w:pPr>
        <w:pStyle w:val="af0"/>
        <w:numPr>
          <w:ilvl w:val="0"/>
          <w:numId w:val="23"/>
        </w:numPr>
        <w:tabs>
          <w:tab w:val="left" w:pos="284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 w:rsidRPr="002939CA">
        <w:rPr>
          <w:noProof/>
          <w:sz w:val="28"/>
          <w:szCs w:val="28"/>
        </w:rPr>
        <w:pict>
          <v:rect id="_x0000_s1046" style="position:absolute;left:0;text-align:left;margin-left:315.75pt;margin-top:20.4pt;width:18.75pt;height:19.5pt;z-index:251681792"/>
        </w:pict>
      </w:r>
      <w:r w:rsidRPr="002939CA">
        <w:rPr>
          <w:noProof/>
          <w:sz w:val="28"/>
          <w:szCs w:val="28"/>
        </w:rPr>
        <w:pict>
          <v:rect id="_x0000_s1044" style="position:absolute;left:0;text-align:left;margin-left:428.2pt;margin-top:20.4pt;width:18.75pt;height:19.5pt;z-index:251679744"/>
        </w:pict>
      </w:r>
      <w:r>
        <w:rPr>
          <w:b/>
          <w:noProof/>
          <w:sz w:val="28"/>
          <w:szCs w:val="28"/>
        </w:rPr>
        <w:pict>
          <v:rect id="_x0000_s1045" style="position:absolute;left:0;text-align:left;margin-left:202.45pt;margin-top:20.4pt;width:18.75pt;height:19.5pt;z-index:251680768"/>
        </w:pict>
      </w:r>
      <w:r>
        <w:rPr>
          <w:b/>
          <w:noProof/>
          <w:sz w:val="28"/>
          <w:szCs w:val="28"/>
        </w:rPr>
        <w:pict>
          <v:rect id="_x0000_s1043" style="position:absolute;left:0;text-align:left;margin-left:84.7pt;margin-top:20.4pt;width:18.75pt;height:19.5pt;z-index:251678720"/>
        </w:pict>
      </w:r>
      <w:r w:rsidR="00966D75" w:rsidRPr="00A32E19">
        <w:rPr>
          <w:b/>
          <w:sz w:val="28"/>
          <w:szCs w:val="28"/>
        </w:rPr>
        <w:t xml:space="preserve">Отметь </w:t>
      </w:r>
      <w:proofErr w:type="spellStart"/>
      <w:r w:rsidR="00966D75" w:rsidRPr="00A32E19">
        <w:rPr>
          <w:b/>
          <w:sz w:val="28"/>
          <w:szCs w:val="28"/>
        </w:rPr>
        <w:t>√</w:t>
      </w:r>
      <w:proofErr w:type="spellEnd"/>
      <w:r w:rsidR="00966D75" w:rsidRPr="00A32E19">
        <w:rPr>
          <w:b/>
          <w:sz w:val="28"/>
          <w:szCs w:val="28"/>
        </w:rPr>
        <w:t xml:space="preserve"> верные ответы:</w:t>
      </w:r>
    </w:p>
    <w:p w:rsidR="00966D75" w:rsidRPr="00A32E19" w:rsidRDefault="00966D75" w:rsidP="00966D75">
      <w:pPr>
        <w:pStyle w:val="af0"/>
        <w:spacing w:line="360" w:lineRule="auto"/>
        <w:ind w:left="0"/>
        <w:jc w:val="both"/>
        <w:rPr>
          <w:sz w:val="28"/>
          <w:szCs w:val="28"/>
        </w:rPr>
      </w:pPr>
      <w:r w:rsidRPr="00A32E19">
        <w:rPr>
          <w:sz w:val="28"/>
          <w:szCs w:val="28"/>
        </w:rPr>
        <w:t xml:space="preserve">     7 + 3 = 9          </w:t>
      </w:r>
      <w:r>
        <w:rPr>
          <w:sz w:val="28"/>
          <w:szCs w:val="28"/>
        </w:rPr>
        <w:t xml:space="preserve">  </w:t>
      </w:r>
      <w:r w:rsidRPr="00A32E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32E19">
        <w:rPr>
          <w:sz w:val="28"/>
          <w:szCs w:val="28"/>
        </w:rPr>
        <w:t xml:space="preserve"> 10 – 6 = 4</w:t>
      </w:r>
      <w:r>
        <w:rPr>
          <w:sz w:val="28"/>
          <w:szCs w:val="28"/>
        </w:rPr>
        <w:t xml:space="preserve">        </w:t>
      </w:r>
      <w:r w:rsidRPr="00A32E1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A32E19">
        <w:rPr>
          <w:sz w:val="28"/>
          <w:szCs w:val="28"/>
        </w:rPr>
        <w:t xml:space="preserve"> 2 + 8 = 10                </w:t>
      </w:r>
      <w:r>
        <w:rPr>
          <w:sz w:val="28"/>
          <w:szCs w:val="28"/>
        </w:rPr>
        <w:t xml:space="preserve"> </w:t>
      </w:r>
      <w:r w:rsidRPr="00A32E19">
        <w:rPr>
          <w:sz w:val="28"/>
          <w:szCs w:val="28"/>
        </w:rPr>
        <w:t>8 – 3 = 7</w:t>
      </w:r>
    </w:p>
    <w:p w:rsidR="00966D75" w:rsidRPr="00A32E19" w:rsidRDefault="00966D75" w:rsidP="00966D75">
      <w:pPr>
        <w:pStyle w:val="af0"/>
        <w:numPr>
          <w:ilvl w:val="0"/>
          <w:numId w:val="23"/>
        </w:numPr>
        <w:tabs>
          <w:tab w:val="left" w:pos="284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>Вычисли:</w:t>
      </w:r>
      <w:r w:rsidRPr="0044392B">
        <w:rPr>
          <w:sz w:val="28"/>
          <w:szCs w:val="28"/>
        </w:rPr>
        <w:t xml:space="preserve"> </w:t>
      </w:r>
    </w:p>
    <w:p w:rsidR="00966D75" w:rsidRDefault="00966D75" w:rsidP="00966D75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E0069">
        <w:rPr>
          <w:sz w:val="28"/>
          <w:szCs w:val="28"/>
        </w:rPr>
        <w:t>5 + 5 – 9 =  ___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  <w:r w:rsidRPr="00BE0069">
        <w:rPr>
          <w:sz w:val="28"/>
          <w:szCs w:val="28"/>
        </w:rPr>
        <w:t xml:space="preserve">                       </w:t>
      </w:r>
    </w:p>
    <w:p w:rsidR="00966D75" w:rsidRPr="00BE0069" w:rsidRDefault="00966D75" w:rsidP="00966D75">
      <w:pPr>
        <w:pStyle w:val="af0"/>
        <w:numPr>
          <w:ilvl w:val="0"/>
          <w:numId w:val="23"/>
        </w:numPr>
        <w:spacing w:line="360" w:lineRule="auto"/>
        <w:ind w:left="284" w:hanging="284"/>
        <w:contextualSpacing w:val="0"/>
        <w:jc w:val="both"/>
        <w:rPr>
          <w:b/>
          <w:sz w:val="28"/>
          <w:szCs w:val="28"/>
        </w:rPr>
      </w:pPr>
      <w:r w:rsidRPr="00BE0069">
        <w:rPr>
          <w:b/>
          <w:sz w:val="28"/>
          <w:szCs w:val="28"/>
        </w:rPr>
        <w:t xml:space="preserve">Прочитай </w:t>
      </w:r>
      <w:r>
        <w:rPr>
          <w:b/>
          <w:sz w:val="28"/>
          <w:szCs w:val="28"/>
        </w:rPr>
        <w:t>задачу, о</w:t>
      </w:r>
      <w:r w:rsidRPr="00BE0069">
        <w:rPr>
          <w:b/>
          <w:sz w:val="28"/>
          <w:szCs w:val="28"/>
        </w:rPr>
        <w:t xml:space="preserve">тметь </w:t>
      </w:r>
      <w:proofErr w:type="spellStart"/>
      <w:r w:rsidRPr="00BE0069">
        <w:rPr>
          <w:b/>
          <w:sz w:val="28"/>
          <w:szCs w:val="28"/>
        </w:rPr>
        <w:t>√</w:t>
      </w:r>
      <w:proofErr w:type="spellEnd"/>
      <w:r w:rsidRPr="00BE0069">
        <w:rPr>
          <w:b/>
          <w:sz w:val="28"/>
          <w:szCs w:val="28"/>
        </w:rPr>
        <w:t xml:space="preserve"> верный ответ</w:t>
      </w:r>
      <w:r>
        <w:rPr>
          <w:b/>
          <w:sz w:val="28"/>
          <w:szCs w:val="28"/>
        </w:rPr>
        <w:t>:</w:t>
      </w:r>
    </w:p>
    <w:p w:rsidR="00966D75" w:rsidRPr="00BE0069" w:rsidRDefault="002939CA" w:rsidP="00966D75">
      <w:pPr>
        <w:pStyle w:val="af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5" style="position:absolute;left:0;text-align:left;margin-left:247.5pt;margin-top:22.2pt;width:18.75pt;height:19.5pt;z-index:251691008"/>
        </w:pict>
      </w:r>
      <w:r>
        <w:rPr>
          <w:noProof/>
          <w:sz w:val="28"/>
          <w:szCs w:val="28"/>
        </w:rPr>
        <w:pict>
          <v:rect id="_x0000_s1056" style="position:absolute;left:0;text-align:left;margin-left:121.05pt;margin-top:22.2pt;width:18.75pt;height:19.5pt;z-index:251692032"/>
        </w:pict>
      </w:r>
      <w:r>
        <w:rPr>
          <w:noProof/>
          <w:sz w:val="28"/>
          <w:szCs w:val="28"/>
        </w:rPr>
        <w:pict>
          <v:rect id="_x0000_s1054" style="position:absolute;left:0;text-align:left;margin-left:11.75pt;margin-top:22.2pt;width:18.75pt;height:19.5pt;z-index:251689984"/>
        </w:pict>
      </w:r>
      <w:r w:rsidR="00966D75" w:rsidRPr="00BE0069">
        <w:rPr>
          <w:sz w:val="28"/>
          <w:szCs w:val="28"/>
        </w:rPr>
        <w:t xml:space="preserve">В автобусе едут 5 мальчиков, а девочек на 2 больше. Сколько девочек едет в автобусе? </w:t>
      </w:r>
    </w:p>
    <w:p w:rsidR="00966D75" w:rsidRPr="00BE0069" w:rsidRDefault="00966D75" w:rsidP="00966D75">
      <w:pPr>
        <w:pStyle w:val="af0"/>
        <w:spacing w:line="360" w:lineRule="auto"/>
        <w:ind w:left="0" w:firstLine="708"/>
        <w:jc w:val="both"/>
        <w:rPr>
          <w:b/>
          <w:sz w:val="28"/>
          <w:szCs w:val="28"/>
        </w:rPr>
      </w:pPr>
      <w:r w:rsidRPr="00BE0069">
        <w:rPr>
          <w:sz w:val="28"/>
          <w:szCs w:val="28"/>
        </w:rPr>
        <w:t xml:space="preserve">7 д. </w:t>
      </w:r>
      <w:r>
        <w:rPr>
          <w:sz w:val="28"/>
          <w:szCs w:val="28"/>
        </w:rPr>
        <w:t xml:space="preserve">       </w:t>
      </w:r>
      <w:r w:rsidRPr="00BE00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3 </w:t>
      </w:r>
      <w:r w:rsidRPr="00BE0069">
        <w:rPr>
          <w:sz w:val="28"/>
          <w:szCs w:val="28"/>
        </w:rPr>
        <w:t>д.</w:t>
      </w:r>
      <w:r>
        <w:rPr>
          <w:sz w:val="28"/>
          <w:szCs w:val="28"/>
        </w:rPr>
        <w:t xml:space="preserve">                            </w:t>
      </w:r>
      <w:r w:rsidRPr="00BE0069">
        <w:rPr>
          <w:sz w:val="28"/>
          <w:szCs w:val="28"/>
        </w:rPr>
        <w:t>2 д.</w:t>
      </w:r>
    </w:p>
    <w:p w:rsidR="00966D75" w:rsidRPr="00BE0069" w:rsidRDefault="00966D75" w:rsidP="00966D75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87630</wp:posOffset>
            </wp:positionV>
            <wp:extent cx="323850" cy="400050"/>
            <wp:effectExtent l="0" t="0" r="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D75" w:rsidRPr="00BE0069" w:rsidRDefault="00966D75" w:rsidP="00966D75">
      <w:pPr>
        <w:pStyle w:val="af0"/>
        <w:numPr>
          <w:ilvl w:val="0"/>
          <w:numId w:val="23"/>
        </w:numPr>
        <w:spacing w:line="360" w:lineRule="auto"/>
        <w:ind w:left="295" w:hanging="295"/>
        <w:contextualSpacing w:val="0"/>
        <w:jc w:val="both"/>
        <w:rPr>
          <w:b/>
          <w:sz w:val="28"/>
          <w:szCs w:val="28"/>
        </w:rPr>
      </w:pPr>
      <w:r w:rsidRPr="00BE0069">
        <w:rPr>
          <w:rFonts w:eastAsia="MS Mincho" w:hAnsi="MS Mincho"/>
          <w:sz w:val="28"/>
          <w:szCs w:val="28"/>
        </w:rPr>
        <w:t xml:space="preserve"> </w:t>
      </w:r>
      <w:r w:rsidRPr="00BE0069">
        <w:rPr>
          <w:b/>
          <w:sz w:val="28"/>
          <w:szCs w:val="28"/>
        </w:rPr>
        <w:t>Подумай, как бы ты решил задачу</w:t>
      </w:r>
      <w:r>
        <w:rPr>
          <w:b/>
          <w:sz w:val="28"/>
          <w:szCs w:val="28"/>
        </w:rPr>
        <w:t>, о</w:t>
      </w:r>
      <w:r w:rsidRPr="00BE0069">
        <w:rPr>
          <w:b/>
          <w:sz w:val="28"/>
          <w:szCs w:val="28"/>
        </w:rPr>
        <w:t xml:space="preserve">тметь </w:t>
      </w:r>
      <w:proofErr w:type="spellStart"/>
      <w:r w:rsidRPr="00BE0069">
        <w:rPr>
          <w:b/>
          <w:sz w:val="28"/>
          <w:szCs w:val="28"/>
        </w:rPr>
        <w:t>√</w:t>
      </w:r>
      <w:proofErr w:type="spellEnd"/>
      <w:r w:rsidRPr="00BE0069">
        <w:rPr>
          <w:b/>
          <w:sz w:val="28"/>
          <w:szCs w:val="28"/>
        </w:rPr>
        <w:t xml:space="preserve"> верный ответ</w:t>
      </w:r>
      <w:r>
        <w:rPr>
          <w:b/>
          <w:sz w:val="28"/>
          <w:szCs w:val="28"/>
        </w:rPr>
        <w:t>:</w:t>
      </w:r>
    </w:p>
    <w:p w:rsidR="00966D75" w:rsidRPr="00BE0069" w:rsidRDefault="002939CA" w:rsidP="00966D75">
      <w:pPr>
        <w:pStyle w:val="af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7" style="position:absolute;left:0;text-align:left;margin-left:212.2pt;margin-top:21.15pt;width:18.75pt;height:19.5pt;z-index:251693056"/>
        </w:pict>
      </w:r>
      <w:r>
        <w:rPr>
          <w:noProof/>
          <w:sz w:val="28"/>
          <w:szCs w:val="28"/>
        </w:rPr>
        <w:pict>
          <v:rect id="_x0000_s1058" style="position:absolute;left:0;text-align:left;margin-left:11.75pt;margin-top:21.15pt;width:18.75pt;height:19.5pt;z-index:251694080"/>
        </w:pict>
      </w:r>
      <w:r w:rsidR="00966D75" w:rsidRPr="00BE0069">
        <w:rPr>
          <w:sz w:val="28"/>
          <w:szCs w:val="28"/>
        </w:rPr>
        <w:t>У Славы было 2 новых марки и 8 марок старых. Сколько всего марок было у Славы?</w:t>
      </w:r>
    </w:p>
    <w:p w:rsidR="00966D75" w:rsidRPr="00BE0069" w:rsidRDefault="00966D75" w:rsidP="00966D75">
      <w:pPr>
        <w:spacing w:after="0" w:line="360" w:lineRule="auto"/>
      </w:pPr>
      <w:r>
        <w:t xml:space="preserve">          </w:t>
      </w:r>
      <w:r w:rsidRPr="00BE0069">
        <w:t>8 – 2</w:t>
      </w:r>
      <w:r>
        <w:t xml:space="preserve">                                             </w:t>
      </w:r>
      <w:r w:rsidRPr="00BE0069">
        <w:t>8 + 2</w:t>
      </w:r>
    </w:p>
    <w:p w:rsidR="00966D75" w:rsidRPr="00BE0069" w:rsidRDefault="00966D75" w:rsidP="00966D75">
      <w:pPr>
        <w:pStyle w:val="af0"/>
        <w:spacing w:line="360" w:lineRule="auto"/>
        <w:ind w:left="0"/>
        <w:jc w:val="both"/>
        <w:rPr>
          <w:b/>
          <w:sz w:val="28"/>
          <w:szCs w:val="28"/>
        </w:rPr>
      </w:pPr>
      <w:r w:rsidRPr="00BE0069">
        <w:rPr>
          <w:b/>
          <w:sz w:val="28"/>
          <w:szCs w:val="28"/>
        </w:rPr>
        <w:t>Запиши ответ</w:t>
      </w:r>
      <w:r>
        <w:rPr>
          <w:b/>
          <w:sz w:val="28"/>
          <w:szCs w:val="28"/>
        </w:rPr>
        <w:t>:</w:t>
      </w:r>
    </w:p>
    <w:p w:rsidR="00966D75" w:rsidRPr="00BE0069" w:rsidRDefault="00966D75" w:rsidP="00966D75">
      <w:pPr>
        <w:pStyle w:val="af0"/>
        <w:spacing w:line="360" w:lineRule="auto"/>
        <w:ind w:left="0"/>
        <w:jc w:val="both"/>
        <w:rPr>
          <w:sz w:val="28"/>
          <w:szCs w:val="28"/>
        </w:rPr>
      </w:pPr>
      <w:r w:rsidRPr="00BE0069">
        <w:rPr>
          <w:sz w:val="28"/>
          <w:szCs w:val="28"/>
        </w:rPr>
        <w:t>Ответ: ___________________</w:t>
      </w:r>
      <w:r>
        <w:rPr>
          <w:sz w:val="28"/>
          <w:szCs w:val="28"/>
        </w:rPr>
        <w:t>___________</w:t>
      </w:r>
    </w:p>
    <w:p w:rsidR="00966D75" w:rsidRPr="0044392B" w:rsidRDefault="00966D75" w:rsidP="00966D75">
      <w:pPr>
        <w:pStyle w:val="af0"/>
        <w:numPr>
          <w:ilvl w:val="0"/>
          <w:numId w:val="23"/>
        </w:numPr>
        <w:tabs>
          <w:tab w:val="left" w:pos="426"/>
        </w:tabs>
        <w:ind w:left="0" w:firstLine="0"/>
        <w:jc w:val="both"/>
        <w:rPr>
          <w:b/>
          <w:sz w:val="28"/>
          <w:szCs w:val="28"/>
        </w:rPr>
      </w:pPr>
      <w:r w:rsidRPr="0044392B">
        <w:rPr>
          <w:b/>
          <w:sz w:val="28"/>
          <w:szCs w:val="28"/>
        </w:rPr>
        <w:t>Начерти отрезок равный 5 см</w:t>
      </w:r>
      <w:r>
        <w:rPr>
          <w:b/>
          <w:sz w:val="28"/>
          <w:szCs w:val="28"/>
        </w:rPr>
        <w:t>: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</w:p>
    <w:p w:rsidR="00966D75" w:rsidRPr="00BE0069" w:rsidRDefault="002939CA" w:rsidP="00966D75">
      <w:pPr>
        <w:pStyle w:val="af0"/>
        <w:ind w:left="0"/>
        <w:jc w:val="both"/>
        <w:rPr>
          <w:sz w:val="28"/>
          <w:szCs w:val="28"/>
        </w:rPr>
      </w:pPr>
      <w:r w:rsidRPr="002939CA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434pt;margin-top:3.95pt;width:0;height:84.8pt;z-index:251683840" o:connectortype="straight"/>
        </w:pict>
      </w:r>
      <w:r w:rsidRPr="002939CA">
        <w:rPr>
          <w:b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7" type="#_x0000_t5" style="position:absolute;left:0;text-align:left;margin-left:380pt;margin-top:3.95pt;width:108.2pt;height:84.8pt;flip:x;z-index:251682816"/>
        </w:pict>
      </w:r>
      <w:r>
        <w:rPr>
          <w:noProof/>
          <w:sz w:val="28"/>
          <w:szCs w:val="28"/>
        </w:rPr>
        <w:pict>
          <v:shape id="_x0000_s1064" type="#_x0000_t58" style="position:absolute;left:0;text-align:left;margin-left:-8.5pt;margin-top:12.05pt;width:20.25pt;height:26.25pt;z-index:-251615232" strokeweight="1.5pt"/>
        </w:pict>
      </w:r>
    </w:p>
    <w:p w:rsidR="00966D75" w:rsidRPr="00417CC8" w:rsidRDefault="00966D75" w:rsidP="00966D75">
      <w:pPr>
        <w:pStyle w:val="af0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417CC8">
        <w:rPr>
          <w:rFonts w:eastAsia="MS Mincho" w:hAnsi="MS Mincho"/>
          <w:sz w:val="28"/>
          <w:szCs w:val="28"/>
        </w:rPr>
        <w:t xml:space="preserve"> </w:t>
      </w:r>
      <w:r w:rsidRPr="00417CC8">
        <w:rPr>
          <w:sz w:val="28"/>
          <w:szCs w:val="28"/>
        </w:rPr>
        <w:t>Сколько на рисунке треугольников?</w:t>
      </w:r>
      <w:r>
        <w:rPr>
          <w:sz w:val="28"/>
          <w:szCs w:val="28"/>
        </w:rPr>
        <w:t xml:space="preserve"> </w:t>
      </w:r>
      <w:r w:rsidRPr="00417CC8">
        <w:rPr>
          <w:b/>
          <w:sz w:val="28"/>
          <w:szCs w:val="28"/>
        </w:rPr>
        <w:t xml:space="preserve">Отметь </w:t>
      </w:r>
      <w:proofErr w:type="spellStart"/>
      <w:r w:rsidRPr="00417CC8">
        <w:rPr>
          <w:b/>
          <w:sz w:val="28"/>
          <w:szCs w:val="28"/>
        </w:rPr>
        <w:t>√</w:t>
      </w:r>
      <w:proofErr w:type="spellEnd"/>
      <w:r w:rsidRPr="00417CC8">
        <w:rPr>
          <w:b/>
          <w:sz w:val="28"/>
          <w:szCs w:val="28"/>
        </w:rPr>
        <w:t xml:space="preserve"> верный ответ</w:t>
      </w:r>
      <w:r>
        <w:rPr>
          <w:b/>
          <w:sz w:val="28"/>
          <w:szCs w:val="28"/>
        </w:rPr>
        <w:t>:</w:t>
      </w:r>
    </w:p>
    <w:p w:rsidR="00966D75" w:rsidRPr="00BE0069" w:rsidRDefault="00966D75" w:rsidP="00966D75">
      <w:pPr>
        <w:spacing w:after="0" w:line="240" w:lineRule="auto"/>
        <w:ind w:left="1416" w:firstLine="708"/>
      </w:pPr>
      <w:r w:rsidRPr="00BE0069">
        <w:t>2            3              4</w:t>
      </w:r>
    </w:p>
    <w:p w:rsidR="00966D75" w:rsidRPr="00BE0069" w:rsidRDefault="002939CA" w:rsidP="00966D75">
      <w:pPr>
        <w:spacing w:after="0" w:line="240" w:lineRule="auto"/>
      </w:pPr>
      <w:r>
        <w:rPr>
          <w:noProof/>
          <w:lang w:eastAsia="ru-RU"/>
        </w:rPr>
        <w:pict>
          <v:rect id="_x0000_s1049" style="position:absolute;left:0;text-align:left;margin-left:98pt;margin-top:9.8pt;width:18.75pt;height:19.5pt;z-index:251684864"/>
        </w:pict>
      </w:r>
      <w:r>
        <w:rPr>
          <w:noProof/>
          <w:lang w:eastAsia="ru-RU"/>
        </w:rPr>
        <w:pict>
          <v:rect id="_x0000_s1050" style="position:absolute;left:0;text-align:left;margin-left:153.7pt;margin-top:9.8pt;width:18.75pt;height:19.5pt;z-index:251685888"/>
        </w:pict>
      </w:r>
      <w:r>
        <w:rPr>
          <w:noProof/>
          <w:lang w:eastAsia="ru-RU"/>
        </w:rPr>
        <w:pict>
          <v:rect id="_x0000_s1051" style="position:absolute;left:0;text-align:left;margin-left:212.2pt;margin-top:9.8pt;width:18.75pt;height:19.5pt;z-index:251686912"/>
        </w:pict>
      </w:r>
    </w:p>
    <w:p w:rsidR="00966D75" w:rsidRPr="00BE0069" w:rsidRDefault="00966D75" w:rsidP="00966D75">
      <w:pPr>
        <w:spacing w:after="0" w:line="240" w:lineRule="auto"/>
      </w:pPr>
    </w:p>
    <w:p w:rsidR="00966D75" w:rsidRPr="00BE0069" w:rsidRDefault="002939CA" w:rsidP="00966D75">
      <w:pPr>
        <w:pStyle w:val="af0"/>
        <w:ind w:left="0" w:firstLine="709"/>
        <w:jc w:val="both"/>
        <w:rPr>
          <w:b/>
          <w:sz w:val="28"/>
          <w:szCs w:val="28"/>
        </w:rPr>
      </w:pPr>
      <w:r w:rsidRPr="002939CA">
        <w:rPr>
          <w:noProof/>
          <w:sz w:val="28"/>
          <w:szCs w:val="28"/>
        </w:rPr>
        <w:pict>
          <v:shape id="_x0000_s1063" type="#_x0000_t58" style="position:absolute;left:0;text-align:left;margin-left:-13pt;margin-top:8.25pt;width:38.25pt;height:26.25pt;z-index:-251616256" strokeweight="1.5pt"/>
        </w:pict>
      </w:r>
    </w:p>
    <w:p w:rsidR="00966D75" w:rsidRPr="00BE0069" w:rsidRDefault="00966D75" w:rsidP="00966D75">
      <w:pPr>
        <w:spacing w:after="0" w:line="240" w:lineRule="auto"/>
        <w:rPr>
          <w:b/>
        </w:rPr>
      </w:pPr>
      <w:r>
        <w:rPr>
          <w:b/>
        </w:rPr>
        <w:t>10</w:t>
      </w:r>
      <w:proofErr w:type="gramStart"/>
      <w:r>
        <w:rPr>
          <w:b/>
        </w:rPr>
        <w:t xml:space="preserve">     </w:t>
      </w:r>
      <w:r w:rsidRPr="002547D3">
        <w:t>Н</w:t>
      </w:r>
      <w:proofErr w:type="gramEnd"/>
      <w:r w:rsidRPr="002547D3">
        <w:t>а уроке труда дети вырезали флажки</w:t>
      </w:r>
      <w:r>
        <w:rPr>
          <w:b/>
        </w:rPr>
        <w:t>, и</w:t>
      </w:r>
      <w:r w:rsidRPr="00BE0069">
        <w:rPr>
          <w:b/>
        </w:rPr>
        <w:t>спользуя данные таблицы, ответь на вопросы:</w:t>
      </w:r>
    </w:p>
    <w:p w:rsidR="00966D75" w:rsidRDefault="00966D75" w:rsidP="00966D75">
      <w:pPr>
        <w:pStyle w:val="af0"/>
        <w:tabs>
          <w:tab w:val="left" w:pos="426"/>
        </w:tabs>
        <w:ind w:left="0"/>
        <w:jc w:val="both"/>
        <w:rPr>
          <w:sz w:val="28"/>
          <w:szCs w:val="28"/>
        </w:rPr>
        <w:sectPr w:rsidR="00966D75" w:rsidSect="00FF1560">
          <w:pgSz w:w="11906" w:h="16838"/>
          <w:pgMar w:top="426" w:right="720" w:bottom="284" w:left="709" w:header="709" w:footer="709" w:gutter="0"/>
          <w:cols w:space="708"/>
          <w:docGrid w:linePitch="360"/>
        </w:sectPr>
      </w:pPr>
    </w:p>
    <w:p w:rsidR="00966D75" w:rsidRPr="00BE0069" w:rsidRDefault="00966D75" w:rsidP="00966D75">
      <w:pPr>
        <w:pStyle w:val="af0"/>
        <w:tabs>
          <w:tab w:val="left" w:pos="426"/>
        </w:tabs>
        <w:ind w:left="0"/>
        <w:jc w:val="both"/>
        <w:rPr>
          <w:sz w:val="28"/>
          <w:szCs w:val="28"/>
        </w:rPr>
      </w:pPr>
    </w:p>
    <w:tbl>
      <w:tblPr>
        <w:tblW w:w="510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8"/>
        <w:gridCol w:w="3105"/>
      </w:tblGrid>
      <w:tr w:rsidR="00966D75" w:rsidRPr="00BE0069" w:rsidTr="00966D75">
        <w:tc>
          <w:tcPr>
            <w:tcW w:w="1998" w:type="dxa"/>
          </w:tcPr>
          <w:p w:rsidR="00966D75" w:rsidRPr="00BE0069" w:rsidRDefault="00966D75" w:rsidP="00966D75">
            <w:pPr>
              <w:spacing w:after="0" w:line="240" w:lineRule="auto"/>
              <w:jc w:val="center"/>
              <w:rPr>
                <w:b/>
              </w:rPr>
            </w:pPr>
            <w:r w:rsidRPr="00BE0069">
              <w:rPr>
                <w:b/>
              </w:rPr>
              <w:t>Имя ребёнка</w:t>
            </w:r>
          </w:p>
        </w:tc>
        <w:tc>
          <w:tcPr>
            <w:tcW w:w="3105" w:type="dxa"/>
          </w:tcPr>
          <w:p w:rsidR="00966D75" w:rsidRPr="00BE0069" w:rsidRDefault="00966D75" w:rsidP="00966D75">
            <w:pPr>
              <w:spacing w:after="0" w:line="240" w:lineRule="auto"/>
              <w:jc w:val="center"/>
              <w:rPr>
                <w:b/>
              </w:rPr>
            </w:pPr>
            <w:r w:rsidRPr="00BE0069">
              <w:rPr>
                <w:b/>
              </w:rPr>
              <w:t>Количество флажков</w:t>
            </w:r>
          </w:p>
        </w:tc>
      </w:tr>
      <w:tr w:rsidR="00966D75" w:rsidRPr="00BE0069" w:rsidTr="00966D75">
        <w:tc>
          <w:tcPr>
            <w:tcW w:w="1998" w:type="dxa"/>
          </w:tcPr>
          <w:p w:rsidR="00966D75" w:rsidRPr="00BE0069" w:rsidRDefault="00966D75" w:rsidP="00966D75">
            <w:pPr>
              <w:spacing w:after="0" w:line="240" w:lineRule="auto"/>
              <w:jc w:val="center"/>
            </w:pPr>
            <w:r w:rsidRPr="00BE0069">
              <w:t>Лена</w:t>
            </w:r>
          </w:p>
        </w:tc>
        <w:tc>
          <w:tcPr>
            <w:tcW w:w="3105" w:type="dxa"/>
          </w:tcPr>
          <w:p w:rsidR="00966D75" w:rsidRPr="00BE0069" w:rsidRDefault="00966D75" w:rsidP="00966D75">
            <w:pPr>
              <w:spacing w:after="0" w:line="240" w:lineRule="auto"/>
              <w:jc w:val="center"/>
            </w:pPr>
            <w:r w:rsidRPr="00BE0069">
              <w:t>2 флажка</w:t>
            </w:r>
          </w:p>
        </w:tc>
      </w:tr>
      <w:tr w:rsidR="00966D75" w:rsidRPr="00BE0069" w:rsidTr="00966D75">
        <w:tc>
          <w:tcPr>
            <w:tcW w:w="1998" w:type="dxa"/>
          </w:tcPr>
          <w:p w:rsidR="00966D75" w:rsidRPr="00BE0069" w:rsidRDefault="00966D75" w:rsidP="00966D75">
            <w:pPr>
              <w:spacing w:after="0" w:line="240" w:lineRule="auto"/>
              <w:jc w:val="center"/>
            </w:pPr>
            <w:r w:rsidRPr="00BE0069">
              <w:t>Саша</w:t>
            </w:r>
          </w:p>
        </w:tc>
        <w:tc>
          <w:tcPr>
            <w:tcW w:w="3105" w:type="dxa"/>
          </w:tcPr>
          <w:p w:rsidR="00966D75" w:rsidRPr="00BE0069" w:rsidRDefault="00966D75" w:rsidP="00966D75">
            <w:pPr>
              <w:spacing w:after="0" w:line="240" w:lineRule="auto"/>
              <w:jc w:val="center"/>
            </w:pPr>
            <w:r w:rsidRPr="00BE0069">
              <w:t>4 флажка</w:t>
            </w:r>
          </w:p>
        </w:tc>
      </w:tr>
    </w:tbl>
    <w:p w:rsidR="00966D75" w:rsidRPr="00FF1560" w:rsidRDefault="00966D75" w:rsidP="00FF1560">
      <w:pPr>
        <w:spacing w:after="0" w:line="240" w:lineRule="auto"/>
      </w:pPr>
      <w:r w:rsidRPr="00BE0069">
        <w:t xml:space="preserve">  </w:t>
      </w:r>
      <w:r w:rsidRPr="00FF1560">
        <w:t>Сколько флажков вырезала Лена? _____________________________</w:t>
      </w:r>
    </w:p>
    <w:p w:rsidR="00966D75" w:rsidRPr="00FF1560" w:rsidRDefault="00966D75" w:rsidP="00FF1560">
      <w:pPr>
        <w:pStyle w:val="af0"/>
        <w:numPr>
          <w:ilvl w:val="0"/>
          <w:numId w:val="25"/>
        </w:numPr>
        <w:spacing w:line="276" w:lineRule="auto"/>
        <w:contextualSpacing w:val="0"/>
        <w:jc w:val="center"/>
        <w:rPr>
          <w:sz w:val="28"/>
          <w:szCs w:val="28"/>
        </w:rPr>
        <w:sectPr w:rsidR="00966D75" w:rsidRPr="00FF1560" w:rsidSect="00966D75">
          <w:type w:val="continuous"/>
          <w:pgSz w:w="11906" w:h="16838"/>
          <w:pgMar w:top="426" w:right="282" w:bottom="284" w:left="425" w:header="709" w:footer="709" w:gutter="0"/>
          <w:cols w:num="2" w:space="708"/>
          <w:docGrid w:linePitch="360"/>
        </w:sectPr>
      </w:pPr>
      <w:r w:rsidRPr="00BE0069">
        <w:rPr>
          <w:sz w:val="28"/>
          <w:szCs w:val="28"/>
        </w:rPr>
        <w:t>Кто из детей вырезал больше флажков? Напиши имя ребёнка. __________</w:t>
      </w:r>
    </w:p>
    <w:p w:rsidR="00966D75" w:rsidRPr="00FF1560" w:rsidRDefault="00FF1560" w:rsidP="00FF1560">
      <w:pPr>
        <w:autoSpaceDE w:val="0"/>
        <w:autoSpaceDN w:val="0"/>
        <w:adjustRightInd w:val="0"/>
        <w:spacing w:after="0" w:line="240" w:lineRule="auto"/>
        <w:jc w:val="center"/>
      </w:pPr>
      <w:r>
        <w:rPr>
          <w:b/>
        </w:rPr>
        <w:lastRenderedPageBreak/>
        <w:t xml:space="preserve"> Вариант 2</w:t>
      </w:r>
    </w:p>
    <w:p w:rsidR="00966D75" w:rsidRPr="00A32E19" w:rsidRDefault="00966D75" w:rsidP="00966D75">
      <w:pPr>
        <w:pStyle w:val="af0"/>
        <w:numPr>
          <w:ilvl w:val="0"/>
          <w:numId w:val="26"/>
        </w:numPr>
        <w:tabs>
          <w:tab w:val="left" w:pos="284"/>
        </w:tabs>
        <w:ind w:hanging="720"/>
        <w:jc w:val="both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 xml:space="preserve">Запиши по порядку числа от </w:t>
      </w:r>
      <w:r>
        <w:rPr>
          <w:b/>
          <w:sz w:val="28"/>
          <w:szCs w:val="28"/>
        </w:rPr>
        <w:t>7</w:t>
      </w:r>
      <w:r w:rsidRPr="00A32E19">
        <w:rPr>
          <w:b/>
          <w:sz w:val="28"/>
          <w:szCs w:val="28"/>
        </w:rPr>
        <w:t xml:space="preserve"> до 1</w:t>
      </w:r>
      <w:r>
        <w:rPr>
          <w:b/>
          <w:sz w:val="28"/>
          <w:szCs w:val="28"/>
        </w:rPr>
        <w:t>3</w:t>
      </w:r>
      <w:r w:rsidRPr="00A32E19">
        <w:rPr>
          <w:b/>
          <w:sz w:val="28"/>
          <w:szCs w:val="28"/>
        </w:rPr>
        <w:t>: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E0069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</w:p>
    <w:p w:rsidR="00966D75" w:rsidRPr="00A32E19" w:rsidRDefault="00966D75" w:rsidP="00966D75">
      <w:pPr>
        <w:pStyle w:val="af0"/>
        <w:numPr>
          <w:ilvl w:val="0"/>
          <w:numId w:val="26"/>
        </w:numPr>
        <w:tabs>
          <w:tab w:val="left" w:pos="284"/>
        </w:tabs>
        <w:spacing w:line="360" w:lineRule="auto"/>
        <w:ind w:left="0" w:firstLine="0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>Запиши цифрами числа:</w:t>
      </w:r>
    </w:p>
    <w:p w:rsidR="00966D75" w:rsidRPr="00BE0069" w:rsidRDefault="00966D75" w:rsidP="00966D75">
      <w:pPr>
        <w:spacing w:after="0" w:line="240" w:lineRule="auto"/>
      </w:pPr>
      <w:r>
        <w:t>три</w:t>
      </w:r>
      <w:r w:rsidRPr="00BE0069">
        <w:t>надцать     ______</w:t>
      </w:r>
      <w:r>
        <w:t xml:space="preserve">                девятна</w:t>
      </w:r>
      <w:r w:rsidRPr="00BE0069">
        <w:t>дцать         ______</w:t>
      </w:r>
      <w:r>
        <w:t xml:space="preserve">            двад</w:t>
      </w:r>
      <w:r w:rsidRPr="00BE0069">
        <w:t>цать ______</w:t>
      </w:r>
    </w:p>
    <w:p w:rsidR="00966D75" w:rsidRDefault="002939CA" w:rsidP="00966D75">
      <w:pPr>
        <w:pStyle w:val="af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58" style="position:absolute;left:0;text-align:left;margin-left:-7pt;margin-top:12.05pt;width:20.25pt;height:26.25pt;z-index:-251618304" strokeweight="1.5pt"/>
        </w:pict>
      </w:r>
    </w:p>
    <w:p w:rsidR="00966D75" w:rsidRPr="00A32E19" w:rsidRDefault="00966D75" w:rsidP="00966D75">
      <w:pPr>
        <w:pStyle w:val="af0"/>
        <w:numPr>
          <w:ilvl w:val="0"/>
          <w:numId w:val="26"/>
        </w:numPr>
        <w:tabs>
          <w:tab w:val="left" w:pos="284"/>
        </w:tabs>
        <w:spacing w:line="360" w:lineRule="auto"/>
        <w:ind w:hanging="720"/>
        <w:jc w:val="both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>Запиши следующие 2 числа последовательности:</w:t>
      </w:r>
    </w:p>
    <w:p w:rsidR="00966D75" w:rsidRPr="00BE0069" w:rsidRDefault="00966D75" w:rsidP="00966D75">
      <w:pPr>
        <w:pStyle w:val="af0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E0069">
        <w:rPr>
          <w:sz w:val="28"/>
          <w:szCs w:val="28"/>
        </w:rPr>
        <w:t xml:space="preserve">, </w:t>
      </w:r>
      <w:r>
        <w:rPr>
          <w:sz w:val="28"/>
          <w:szCs w:val="28"/>
        </w:rPr>
        <w:t>3</w:t>
      </w:r>
      <w:r w:rsidRPr="00BE0069">
        <w:rPr>
          <w:sz w:val="28"/>
          <w:szCs w:val="28"/>
        </w:rPr>
        <w:t xml:space="preserve">, </w:t>
      </w:r>
      <w:r>
        <w:rPr>
          <w:sz w:val="28"/>
          <w:szCs w:val="28"/>
        </w:rPr>
        <w:t>5</w:t>
      </w:r>
      <w:r w:rsidRPr="00BE0069">
        <w:rPr>
          <w:sz w:val="28"/>
          <w:szCs w:val="28"/>
        </w:rPr>
        <w:t>, ____</w:t>
      </w:r>
      <w:r>
        <w:rPr>
          <w:sz w:val="28"/>
          <w:szCs w:val="28"/>
        </w:rPr>
        <w:t>___</w:t>
      </w:r>
    </w:p>
    <w:p w:rsidR="00966D75" w:rsidRPr="00A32E19" w:rsidRDefault="002939CA" w:rsidP="00966D75">
      <w:pPr>
        <w:pStyle w:val="af0"/>
        <w:numPr>
          <w:ilvl w:val="0"/>
          <w:numId w:val="26"/>
        </w:numPr>
        <w:tabs>
          <w:tab w:val="left" w:pos="284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 w:rsidRPr="002939CA">
        <w:rPr>
          <w:noProof/>
          <w:sz w:val="28"/>
          <w:szCs w:val="28"/>
        </w:rPr>
        <w:pict>
          <v:rect id="_x0000_s1066" style="position:absolute;left:0;text-align:left;margin-left:434.95pt;margin-top:20.4pt;width:18.75pt;height:19.5pt;z-index:251703296"/>
        </w:pict>
      </w:r>
      <w:r w:rsidRPr="002939CA">
        <w:rPr>
          <w:noProof/>
          <w:sz w:val="28"/>
          <w:szCs w:val="28"/>
        </w:rPr>
        <w:pict>
          <v:rect id="_x0000_s1068" style="position:absolute;left:0;text-align:left;margin-left:315.75pt;margin-top:20.4pt;width:18.75pt;height:19.5pt;z-index:251705344"/>
        </w:pict>
      </w:r>
      <w:r>
        <w:rPr>
          <w:b/>
          <w:noProof/>
          <w:sz w:val="28"/>
          <w:szCs w:val="28"/>
        </w:rPr>
        <w:pict>
          <v:rect id="_x0000_s1067" style="position:absolute;left:0;text-align:left;margin-left:202.45pt;margin-top:20.4pt;width:18.75pt;height:19.5pt;z-index:251704320"/>
        </w:pict>
      </w:r>
      <w:r>
        <w:rPr>
          <w:b/>
          <w:noProof/>
          <w:sz w:val="28"/>
          <w:szCs w:val="28"/>
        </w:rPr>
        <w:pict>
          <v:rect id="_x0000_s1065" style="position:absolute;left:0;text-align:left;margin-left:84.7pt;margin-top:20.4pt;width:18.75pt;height:19.5pt;z-index:251702272"/>
        </w:pict>
      </w:r>
      <w:r w:rsidR="00966D75" w:rsidRPr="00A32E19">
        <w:rPr>
          <w:b/>
          <w:sz w:val="28"/>
          <w:szCs w:val="28"/>
        </w:rPr>
        <w:t xml:space="preserve">Отметь </w:t>
      </w:r>
      <w:proofErr w:type="spellStart"/>
      <w:r w:rsidR="00966D75" w:rsidRPr="00A32E19">
        <w:rPr>
          <w:b/>
          <w:sz w:val="28"/>
          <w:szCs w:val="28"/>
        </w:rPr>
        <w:t>√</w:t>
      </w:r>
      <w:proofErr w:type="spellEnd"/>
      <w:r w:rsidR="00966D75" w:rsidRPr="00A32E19">
        <w:rPr>
          <w:b/>
          <w:sz w:val="28"/>
          <w:szCs w:val="28"/>
        </w:rPr>
        <w:t xml:space="preserve"> верные ответы:</w:t>
      </w:r>
    </w:p>
    <w:p w:rsidR="00966D75" w:rsidRPr="00A32E19" w:rsidRDefault="00966D75" w:rsidP="00966D75">
      <w:pPr>
        <w:pStyle w:val="af0"/>
        <w:numPr>
          <w:ilvl w:val="0"/>
          <w:numId w:val="27"/>
        </w:numPr>
        <w:spacing w:line="360" w:lineRule="auto"/>
        <w:contextualSpacing w:val="0"/>
        <w:jc w:val="both"/>
        <w:rPr>
          <w:sz w:val="28"/>
          <w:szCs w:val="28"/>
        </w:rPr>
      </w:pPr>
      <w:r w:rsidRPr="00A32E19">
        <w:rPr>
          <w:sz w:val="28"/>
          <w:szCs w:val="28"/>
        </w:rPr>
        <w:t xml:space="preserve">+ 3 = 9          </w:t>
      </w:r>
      <w:r>
        <w:rPr>
          <w:sz w:val="28"/>
          <w:szCs w:val="28"/>
        </w:rPr>
        <w:t xml:space="preserve">  </w:t>
      </w:r>
      <w:r w:rsidRPr="00A32E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32E19">
        <w:rPr>
          <w:sz w:val="28"/>
          <w:szCs w:val="28"/>
        </w:rPr>
        <w:t xml:space="preserve"> 10 – </w:t>
      </w:r>
      <w:r>
        <w:rPr>
          <w:sz w:val="28"/>
          <w:szCs w:val="28"/>
        </w:rPr>
        <w:t>5</w:t>
      </w:r>
      <w:r w:rsidRPr="00A32E19">
        <w:rPr>
          <w:sz w:val="28"/>
          <w:szCs w:val="28"/>
        </w:rPr>
        <w:t xml:space="preserve"> = 4</w:t>
      </w:r>
      <w:r>
        <w:rPr>
          <w:sz w:val="28"/>
          <w:szCs w:val="28"/>
        </w:rPr>
        <w:t xml:space="preserve">        </w:t>
      </w:r>
      <w:r w:rsidRPr="00A32E1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A32E19">
        <w:rPr>
          <w:sz w:val="28"/>
          <w:szCs w:val="28"/>
        </w:rPr>
        <w:t xml:space="preserve"> 2 + </w:t>
      </w:r>
      <w:r>
        <w:rPr>
          <w:sz w:val="28"/>
          <w:szCs w:val="28"/>
        </w:rPr>
        <w:t>5</w:t>
      </w:r>
      <w:r w:rsidRPr="00A32E19">
        <w:rPr>
          <w:sz w:val="28"/>
          <w:szCs w:val="28"/>
        </w:rPr>
        <w:t xml:space="preserve"> = 10                </w:t>
      </w:r>
      <w:r>
        <w:rPr>
          <w:sz w:val="28"/>
          <w:szCs w:val="28"/>
        </w:rPr>
        <w:t xml:space="preserve"> </w:t>
      </w:r>
      <w:r w:rsidRPr="00A32E19">
        <w:rPr>
          <w:sz w:val="28"/>
          <w:szCs w:val="28"/>
        </w:rPr>
        <w:t xml:space="preserve">8 – 3 = </w:t>
      </w:r>
      <w:r>
        <w:rPr>
          <w:sz w:val="28"/>
          <w:szCs w:val="28"/>
        </w:rPr>
        <w:t>5</w:t>
      </w:r>
    </w:p>
    <w:p w:rsidR="00966D75" w:rsidRPr="00A32E19" w:rsidRDefault="00966D75" w:rsidP="00966D75">
      <w:pPr>
        <w:pStyle w:val="af0"/>
        <w:numPr>
          <w:ilvl w:val="0"/>
          <w:numId w:val="26"/>
        </w:numPr>
        <w:tabs>
          <w:tab w:val="left" w:pos="284"/>
        </w:tabs>
        <w:spacing w:line="360" w:lineRule="auto"/>
        <w:ind w:hanging="720"/>
        <w:jc w:val="both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>Вычисли:</w:t>
      </w:r>
      <w:r w:rsidRPr="0044392B">
        <w:rPr>
          <w:sz w:val="28"/>
          <w:szCs w:val="28"/>
        </w:rPr>
        <w:t xml:space="preserve"> </w:t>
      </w:r>
    </w:p>
    <w:p w:rsidR="00966D75" w:rsidRDefault="00966D75" w:rsidP="00966D75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</w:t>
      </w:r>
      <w:r w:rsidRPr="00BE0069">
        <w:rPr>
          <w:sz w:val="28"/>
          <w:szCs w:val="28"/>
        </w:rPr>
        <w:t xml:space="preserve"> + </w:t>
      </w:r>
      <w:r>
        <w:rPr>
          <w:sz w:val="28"/>
          <w:szCs w:val="28"/>
        </w:rPr>
        <w:t>6</w:t>
      </w:r>
      <w:r w:rsidRPr="00BE0069">
        <w:rPr>
          <w:sz w:val="28"/>
          <w:szCs w:val="28"/>
        </w:rPr>
        <w:t xml:space="preserve"> – </w:t>
      </w:r>
      <w:r>
        <w:rPr>
          <w:sz w:val="28"/>
          <w:szCs w:val="28"/>
        </w:rPr>
        <w:t>7</w:t>
      </w:r>
      <w:r w:rsidRPr="00BE0069">
        <w:rPr>
          <w:sz w:val="28"/>
          <w:szCs w:val="28"/>
        </w:rPr>
        <w:t xml:space="preserve"> =  ___</w:t>
      </w:r>
      <w:r>
        <w:rPr>
          <w:sz w:val="28"/>
          <w:szCs w:val="28"/>
        </w:rPr>
        <w:t>__</w:t>
      </w:r>
    </w:p>
    <w:p w:rsidR="00966D75" w:rsidRPr="00BE0069" w:rsidRDefault="00966D75" w:rsidP="00966D75">
      <w:pPr>
        <w:pStyle w:val="af0"/>
        <w:ind w:left="0"/>
        <w:jc w:val="both"/>
        <w:rPr>
          <w:sz w:val="28"/>
          <w:szCs w:val="28"/>
        </w:rPr>
      </w:pPr>
      <w:r w:rsidRPr="00BE0069">
        <w:rPr>
          <w:sz w:val="28"/>
          <w:szCs w:val="28"/>
        </w:rPr>
        <w:t xml:space="preserve">                       </w:t>
      </w:r>
    </w:p>
    <w:p w:rsidR="00966D75" w:rsidRPr="00BE0069" w:rsidRDefault="00966D75" w:rsidP="00966D75">
      <w:pPr>
        <w:pStyle w:val="af0"/>
        <w:numPr>
          <w:ilvl w:val="0"/>
          <w:numId w:val="26"/>
        </w:numPr>
        <w:spacing w:line="360" w:lineRule="auto"/>
        <w:ind w:left="295" w:hanging="295"/>
        <w:contextualSpacing w:val="0"/>
        <w:jc w:val="both"/>
        <w:rPr>
          <w:b/>
          <w:sz w:val="28"/>
          <w:szCs w:val="28"/>
        </w:rPr>
      </w:pPr>
      <w:r w:rsidRPr="00BE0069">
        <w:rPr>
          <w:b/>
          <w:sz w:val="28"/>
          <w:szCs w:val="28"/>
        </w:rPr>
        <w:t xml:space="preserve">Прочитай </w:t>
      </w:r>
      <w:r>
        <w:rPr>
          <w:b/>
          <w:sz w:val="28"/>
          <w:szCs w:val="28"/>
        </w:rPr>
        <w:t>задачу, о</w:t>
      </w:r>
      <w:r w:rsidRPr="00BE0069">
        <w:rPr>
          <w:b/>
          <w:sz w:val="28"/>
          <w:szCs w:val="28"/>
        </w:rPr>
        <w:t xml:space="preserve">тметь </w:t>
      </w:r>
      <w:proofErr w:type="spellStart"/>
      <w:r w:rsidRPr="00BE0069">
        <w:rPr>
          <w:b/>
          <w:sz w:val="28"/>
          <w:szCs w:val="28"/>
        </w:rPr>
        <w:t>√</w:t>
      </w:r>
      <w:proofErr w:type="spellEnd"/>
      <w:r w:rsidRPr="00BE0069">
        <w:rPr>
          <w:b/>
          <w:sz w:val="28"/>
          <w:szCs w:val="28"/>
        </w:rPr>
        <w:t xml:space="preserve"> верный ответ</w:t>
      </w:r>
      <w:r>
        <w:rPr>
          <w:b/>
          <w:sz w:val="28"/>
          <w:szCs w:val="28"/>
        </w:rPr>
        <w:t>:</w:t>
      </w:r>
    </w:p>
    <w:p w:rsidR="00966D75" w:rsidRPr="00096AAC" w:rsidRDefault="002939CA" w:rsidP="00966D75">
      <w:pPr>
        <w:pStyle w:val="af0"/>
        <w:numPr>
          <w:ilvl w:val="0"/>
          <w:numId w:val="24"/>
        </w:numPr>
        <w:spacing w:line="360" w:lineRule="auto"/>
        <w:ind w:left="0" w:hanging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0" style="position:absolute;left:0;text-align:left;margin-left:247.5pt;margin-top:22.2pt;width:18.75pt;height:19.5pt;z-index:251707392"/>
        </w:pict>
      </w:r>
      <w:r>
        <w:rPr>
          <w:noProof/>
          <w:sz w:val="28"/>
          <w:szCs w:val="28"/>
        </w:rPr>
        <w:pict>
          <v:rect id="_x0000_s1071" style="position:absolute;left:0;text-align:left;margin-left:121.05pt;margin-top:22.2pt;width:18.75pt;height:19.5pt;z-index:251708416"/>
        </w:pict>
      </w:r>
      <w:r>
        <w:rPr>
          <w:noProof/>
          <w:sz w:val="28"/>
          <w:szCs w:val="28"/>
        </w:rPr>
        <w:pict>
          <v:rect id="_x0000_s1069" style="position:absolute;left:0;text-align:left;margin-left:11.75pt;margin-top:22.2pt;width:18.75pt;height:19.5pt;z-index:251706368"/>
        </w:pict>
      </w:r>
      <w:r w:rsidR="00966D75" w:rsidRPr="00096AAC">
        <w:rPr>
          <w:sz w:val="28"/>
          <w:szCs w:val="28"/>
        </w:rPr>
        <w:t xml:space="preserve"> У Пети 7 книг о тиграх, а о птицах на 4 книги меньше. Сколько книг о птицах? </w:t>
      </w:r>
    </w:p>
    <w:p w:rsidR="00966D75" w:rsidRPr="00BE0069" w:rsidRDefault="00966D75" w:rsidP="00966D75">
      <w:pPr>
        <w:pStyle w:val="af0"/>
        <w:numPr>
          <w:ilvl w:val="0"/>
          <w:numId w:val="28"/>
        </w:numPr>
        <w:spacing w:line="360" w:lineRule="auto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кн</w:t>
      </w:r>
      <w:r w:rsidRPr="00BE006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</w:t>
      </w:r>
      <w:r w:rsidRPr="00BE00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3 кн</w:t>
      </w:r>
      <w:r w:rsidRPr="00BE0069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</w:t>
      </w:r>
      <w:r w:rsidRPr="00BE0069">
        <w:rPr>
          <w:sz w:val="28"/>
          <w:szCs w:val="28"/>
        </w:rPr>
        <w:t xml:space="preserve">2 </w:t>
      </w:r>
      <w:r>
        <w:rPr>
          <w:sz w:val="28"/>
          <w:szCs w:val="28"/>
        </w:rPr>
        <w:t>кн</w:t>
      </w:r>
      <w:r w:rsidRPr="00BE0069">
        <w:rPr>
          <w:sz w:val="28"/>
          <w:szCs w:val="28"/>
        </w:rPr>
        <w:t>.</w:t>
      </w:r>
    </w:p>
    <w:p w:rsidR="00966D75" w:rsidRPr="00BE0069" w:rsidRDefault="002939CA" w:rsidP="00966D75">
      <w:pPr>
        <w:pStyle w:val="af0"/>
        <w:ind w:left="0"/>
        <w:rPr>
          <w:b/>
          <w:sz w:val="28"/>
          <w:szCs w:val="28"/>
        </w:rPr>
      </w:pPr>
      <w:r w:rsidRPr="002939CA">
        <w:rPr>
          <w:noProof/>
          <w:sz w:val="28"/>
          <w:szCs w:val="28"/>
        </w:rPr>
        <w:pict>
          <v:shape id="_x0000_s1062" type="#_x0000_t58" style="position:absolute;margin-left:-7pt;margin-top:11.3pt;width:20.25pt;height:26.25pt;z-index:-251617280" strokeweight="1.5pt"/>
        </w:pict>
      </w:r>
    </w:p>
    <w:p w:rsidR="00966D75" w:rsidRPr="00BE0069" w:rsidRDefault="00966D75" w:rsidP="00966D75">
      <w:pPr>
        <w:pStyle w:val="af0"/>
        <w:numPr>
          <w:ilvl w:val="0"/>
          <w:numId w:val="26"/>
        </w:numPr>
        <w:spacing w:line="360" w:lineRule="auto"/>
        <w:ind w:left="284" w:hanging="284"/>
        <w:contextualSpacing w:val="0"/>
        <w:jc w:val="both"/>
        <w:rPr>
          <w:b/>
          <w:sz w:val="28"/>
          <w:szCs w:val="28"/>
        </w:rPr>
      </w:pPr>
      <w:r w:rsidRPr="00BE0069">
        <w:rPr>
          <w:b/>
          <w:sz w:val="28"/>
          <w:szCs w:val="28"/>
        </w:rPr>
        <w:t>Подумай, как бы ты решил задачу</w:t>
      </w:r>
      <w:r>
        <w:rPr>
          <w:b/>
          <w:sz w:val="28"/>
          <w:szCs w:val="28"/>
        </w:rPr>
        <w:t>, о</w:t>
      </w:r>
      <w:r w:rsidRPr="00BE0069">
        <w:rPr>
          <w:b/>
          <w:sz w:val="28"/>
          <w:szCs w:val="28"/>
        </w:rPr>
        <w:t xml:space="preserve">тметь </w:t>
      </w:r>
      <w:proofErr w:type="spellStart"/>
      <w:r w:rsidRPr="00BE0069">
        <w:rPr>
          <w:b/>
          <w:sz w:val="28"/>
          <w:szCs w:val="28"/>
        </w:rPr>
        <w:t>√</w:t>
      </w:r>
      <w:proofErr w:type="spellEnd"/>
      <w:r w:rsidRPr="00BE0069">
        <w:rPr>
          <w:b/>
          <w:sz w:val="28"/>
          <w:szCs w:val="28"/>
        </w:rPr>
        <w:t xml:space="preserve"> верный ответ</w:t>
      </w:r>
      <w:r>
        <w:rPr>
          <w:b/>
          <w:sz w:val="28"/>
          <w:szCs w:val="28"/>
        </w:rPr>
        <w:t>:</w:t>
      </w:r>
    </w:p>
    <w:p w:rsidR="00966D75" w:rsidRPr="00BE0069" w:rsidRDefault="002939CA" w:rsidP="00966D75">
      <w:pPr>
        <w:pStyle w:val="af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2" style="position:absolute;left:0;text-align:left;margin-left:212.2pt;margin-top:21.15pt;width:18.75pt;height:19.5pt;z-index:251709440"/>
        </w:pict>
      </w:r>
      <w:r>
        <w:rPr>
          <w:noProof/>
          <w:sz w:val="28"/>
          <w:szCs w:val="28"/>
        </w:rPr>
        <w:pict>
          <v:rect id="_x0000_s1073" style="position:absolute;left:0;text-align:left;margin-left:11.75pt;margin-top:21.15pt;width:18.75pt;height:19.5pt;z-index:251710464"/>
        </w:pict>
      </w:r>
      <w:r w:rsidR="00966D75" w:rsidRPr="00096AAC">
        <w:rPr>
          <w:sz w:val="28"/>
          <w:szCs w:val="28"/>
        </w:rPr>
        <w:t xml:space="preserve"> </w:t>
      </w:r>
      <w:r w:rsidR="00966D75" w:rsidRPr="00BE0069">
        <w:rPr>
          <w:sz w:val="28"/>
          <w:szCs w:val="28"/>
        </w:rPr>
        <w:t>В вазе лежало 7 яблок. Катя съела 3 яблока. Сколько яблок осталось лежать в вазе?</w:t>
      </w:r>
    </w:p>
    <w:p w:rsidR="00966D75" w:rsidRPr="00BE0069" w:rsidRDefault="00966D75" w:rsidP="00966D75">
      <w:pPr>
        <w:spacing w:after="0" w:line="360" w:lineRule="auto"/>
      </w:pPr>
      <w:r>
        <w:t xml:space="preserve">          7</w:t>
      </w:r>
      <w:r w:rsidRPr="00BE0069">
        <w:t xml:space="preserve"> – </w:t>
      </w:r>
      <w:r>
        <w:t>3                                             7</w:t>
      </w:r>
      <w:r w:rsidRPr="00BE0069">
        <w:t xml:space="preserve"> + </w:t>
      </w:r>
      <w:r>
        <w:t>3</w:t>
      </w:r>
    </w:p>
    <w:p w:rsidR="00966D75" w:rsidRPr="00BE0069" w:rsidRDefault="00966D75" w:rsidP="00966D75">
      <w:pPr>
        <w:pStyle w:val="af0"/>
        <w:spacing w:line="360" w:lineRule="auto"/>
        <w:ind w:left="0"/>
        <w:jc w:val="both"/>
        <w:rPr>
          <w:b/>
          <w:sz w:val="28"/>
          <w:szCs w:val="28"/>
        </w:rPr>
      </w:pPr>
      <w:r w:rsidRPr="00BE0069">
        <w:rPr>
          <w:b/>
          <w:sz w:val="28"/>
          <w:szCs w:val="28"/>
        </w:rPr>
        <w:t>Запиши ответ</w:t>
      </w:r>
      <w:r>
        <w:rPr>
          <w:b/>
          <w:sz w:val="28"/>
          <w:szCs w:val="28"/>
        </w:rPr>
        <w:t>:</w:t>
      </w:r>
    </w:p>
    <w:p w:rsidR="00966D75" w:rsidRPr="00BE0069" w:rsidRDefault="00966D75" w:rsidP="00966D75">
      <w:pPr>
        <w:pStyle w:val="af0"/>
        <w:spacing w:line="360" w:lineRule="auto"/>
        <w:ind w:left="0"/>
        <w:jc w:val="both"/>
        <w:rPr>
          <w:sz w:val="28"/>
          <w:szCs w:val="28"/>
        </w:rPr>
      </w:pPr>
      <w:r w:rsidRPr="00BE0069">
        <w:rPr>
          <w:sz w:val="28"/>
          <w:szCs w:val="28"/>
        </w:rPr>
        <w:t>Ответ: ___________________</w:t>
      </w:r>
      <w:r>
        <w:rPr>
          <w:sz w:val="28"/>
          <w:szCs w:val="28"/>
        </w:rPr>
        <w:t>___________</w:t>
      </w:r>
    </w:p>
    <w:p w:rsidR="00966D75" w:rsidRDefault="00966D75" w:rsidP="00966D75">
      <w:pPr>
        <w:pStyle w:val="af0"/>
        <w:numPr>
          <w:ilvl w:val="0"/>
          <w:numId w:val="26"/>
        </w:numPr>
        <w:tabs>
          <w:tab w:val="left" w:pos="426"/>
        </w:tabs>
        <w:ind w:left="295" w:hanging="295"/>
        <w:jc w:val="both"/>
        <w:rPr>
          <w:b/>
          <w:sz w:val="28"/>
          <w:szCs w:val="28"/>
        </w:rPr>
      </w:pPr>
      <w:r w:rsidRPr="0044392B">
        <w:rPr>
          <w:b/>
          <w:sz w:val="28"/>
          <w:szCs w:val="28"/>
        </w:rPr>
        <w:t xml:space="preserve">Начерти отрезок равный </w:t>
      </w:r>
      <w:r>
        <w:rPr>
          <w:b/>
          <w:sz w:val="28"/>
          <w:szCs w:val="28"/>
        </w:rPr>
        <w:t>6</w:t>
      </w:r>
      <w:r w:rsidRPr="0044392B">
        <w:rPr>
          <w:b/>
          <w:sz w:val="28"/>
          <w:szCs w:val="28"/>
        </w:rPr>
        <w:t xml:space="preserve"> см</w:t>
      </w:r>
      <w:r>
        <w:rPr>
          <w:b/>
          <w:sz w:val="28"/>
          <w:szCs w:val="28"/>
        </w:rPr>
        <w:t>:</w:t>
      </w:r>
    </w:p>
    <w:p w:rsidR="00966D75" w:rsidRDefault="00966D75" w:rsidP="00966D75">
      <w:pPr>
        <w:pStyle w:val="af0"/>
        <w:tabs>
          <w:tab w:val="left" w:pos="426"/>
        </w:tabs>
        <w:ind w:left="295"/>
        <w:jc w:val="both"/>
        <w:rPr>
          <w:b/>
          <w:sz w:val="28"/>
          <w:szCs w:val="28"/>
        </w:rPr>
      </w:pPr>
    </w:p>
    <w:p w:rsidR="00966D75" w:rsidRPr="00BE0069" w:rsidRDefault="002939CA" w:rsidP="00966D75">
      <w:pPr>
        <w:pStyle w:val="af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58" style="position:absolute;left:0;text-align:left;margin-left:-8.5pt;margin-top:11.8pt;width:20.25pt;height:26.25pt;z-index:-251619328" strokeweight="1.5pt"/>
        </w:pict>
      </w:r>
    </w:p>
    <w:p w:rsidR="00966D75" w:rsidRPr="00417CC8" w:rsidRDefault="00966D75" w:rsidP="00966D75">
      <w:pPr>
        <w:pStyle w:val="af0"/>
        <w:numPr>
          <w:ilvl w:val="0"/>
          <w:numId w:val="26"/>
        </w:numPr>
        <w:tabs>
          <w:tab w:val="left" w:pos="284"/>
        </w:tabs>
        <w:ind w:hanging="720"/>
        <w:jc w:val="both"/>
        <w:rPr>
          <w:sz w:val="28"/>
          <w:szCs w:val="28"/>
        </w:rPr>
      </w:pPr>
      <w:r w:rsidRPr="00417CC8">
        <w:rPr>
          <w:sz w:val="28"/>
          <w:szCs w:val="28"/>
        </w:rPr>
        <w:t xml:space="preserve">Сколько на рисунке </w:t>
      </w:r>
      <w:r>
        <w:rPr>
          <w:sz w:val="28"/>
          <w:szCs w:val="28"/>
        </w:rPr>
        <w:t>четырёх</w:t>
      </w:r>
      <w:r w:rsidRPr="00417CC8">
        <w:rPr>
          <w:sz w:val="28"/>
          <w:szCs w:val="28"/>
        </w:rPr>
        <w:t>угольников?</w:t>
      </w:r>
      <w:r>
        <w:rPr>
          <w:sz w:val="28"/>
          <w:szCs w:val="28"/>
        </w:rPr>
        <w:t xml:space="preserve"> </w:t>
      </w:r>
      <w:r w:rsidRPr="00417CC8">
        <w:rPr>
          <w:b/>
          <w:sz w:val="28"/>
          <w:szCs w:val="28"/>
        </w:rPr>
        <w:t xml:space="preserve">Отметь </w:t>
      </w:r>
      <w:proofErr w:type="spellStart"/>
      <w:r w:rsidRPr="00417CC8">
        <w:rPr>
          <w:b/>
          <w:sz w:val="28"/>
          <w:szCs w:val="28"/>
        </w:rPr>
        <w:t>√</w:t>
      </w:r>
      <w:proofErr w:type="spellEnd"/>
      <w:r w:rsidRPr="00417CC8">
        <w:rPr>
          <w:b/>
          <w:sz w:val="28"/>
          <w:szCs w:val="28"/>
        </w:rPr>
        <w:t xml:space="preserve"> верный ответ</w:t>
      </w:r>
      <w:r>
        <w:rPr>
          <w:b/>
          <w:sz w:val="28"/>
          <w:szCs w:val="28"/>
        </w:rPr>
        <w:t>:</w:t>
      </w:r>
    </w:p>
    <w:p w:rsidR="00966D75" w:rsidRPr="00BE0069" w:rsidRDefault="002939CA" w:rsidP="00966D75">
      <w:pPr>
        <w:spacing w:after="0" w:line="240" w:lineRule="auto"/>
        <w:ind w:left="1416" w:firstLine="708"/>
      </w:pPr>
      <w:r>
        <w:rPr>
          <w:noProof/>
          <w:lang w:eastAsia="ru-RU"/>
        </w:rPr>
        <w:pict>
          <v:shape id="_x0000_s1053" type="#_x0000_t32" style="position:absolute;left:0;text-align:left;margin-left:334.5pt;margin-top:5.85pt;width:0;height:46.15pt;z-index:251688960" o:connectortype="straight"/>
        </w:pict>
      </w:r>
      <w:r>
        <w:rPr>
          <w:noProof/>
          <w:lang w:eastAsia="ru-RU"/>
        </w:rPr>
        <w:pict>
          <v:rect id="_x0000_s1052" style="position:absolute;left:0;text-align:left;margin-left:305.95pt;margin-top:5.85pt;width:117pt;height:46.15pt;z-index:251687936"/>
        </w:pict>
      </w:r>
      <w:r w:rsidR="00966D75" w:rsidRPr="00BE0069">
        <w:t>2            3              4</w:t>
      </w:r>
    </w:p>
    <w:p w:rsidR="00966D75" w:rsidRPr="00BE0069" w:rsidRDefault="002939CA" w:rsidP="00966D75">
      <w:pPr>
        <w:spacing w:after="0" w:line="240" w:lineRule="auto"/>
      </w:pPr>
      <w:r>
        <w:rPr>
          <w:noProof/>
          <w:lang w:eastAsia="ru-RU"/>
        </w:rPr>
        <w:pict>
          <v:rect id="_x0000_s1074" style="position:absolute;left:0;text-align:left;margin-left:98pt;margin-top:9.8pt;width:18.75pt;height:19.5pt;z-index:251711488"/>
        </w:pict>
      </w:r>
      <w:r>
        <w:rPr>
          <w:noProof/>
          <w:lang w:eastAsia="ru-RU"/>
        </w:rPr>
        <w:pict>
          <v:rect id="_x0000_s1075" style="position:absolute;left:0;text-align:left;margin-left:153.7pt;margin-top:9.8pt;width:18.75pt;height:19.5pt;z-index:251712512"/>
        </w:pict>
      </w:r>
      <w:r>
        <w:rPr>
          <w:noProof/>
          <w:lang w:eastAsia="ru-RU"/>
        </w:rPr>
        <w:pict>
          <v:rect id="_x0000_s1076" style="position:absolute;left:0;text-align:left;margin-left:212.2pt;margin-top:9.8pt;width:18.75pt;height:19.5pt;z-index:251713536"/>
        </w:pict>
      </w:r>
    </w:p>
    <w:p w:rsidR="00FF1560" w:rsidRPr="00FF1560" w:rsidRDefault="00FF1560" w:rsidP="00FF1560">
      <w:pPr>
        <w:spacing w:after="0" w:line="240" w:lineRule="auto"/>
      </w:pPr>
    </w:p>
    <w:p w:rsidR="00FF1560" w:rsidRDefault="00FF1560" w:rsidP="00FF1560">
      <w:pPr>
        <w:spacing w:after="0" w:line="240" w:lineRule="auto"/>
      </w:pPr>
    </w:p>
    <w:p w:rsidR="00FF1560" w:rsidRPr="00BE0069" w:rsidRDefault="002939CA" w:rsidP="00FF1560">
      <w:pPr>
        <w:spacing w:after="0" w:line="240" w:lineRule="auto"/>
      </w:pPr>
      <w:r>
        <w:rPr>
          <w:noProof/>
          <w:lang w:eastAsia="ru-RU"/>
        </w:rPr>
        <w:pict>
          <v:shape id="_x0000_s1078" type="#_x0000_t58" style="position:absolute;left:0;text-align:left;margin-left:-13pt;margin-top:11.95pt;width:38.25pt;height:26.25pt;z-index:-251599872" strokeweight="1.5pt"/>
        </w:pict>
      </w:r>
    </w:p>
    <w:p w:rsidR="00FF1560" w:rsidRPr="00E07D45" w:rsidRDefault="00FF1560" w:rsidP="00FF1560">
      <w:pPr>
        <w:pStyle w:val="af0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proofErr w:type="gramStart"/>
      <w:r>
        <w:rPr>
          <w:b/>
          <w:sz w:val="28"/>
          <w:szCs w:val="28"/>
        </w:rPr>
        <w:t xml:space="preserve">     </w:t>
      </w:r>
      <w:r w:rsidRPr="002547D3">
        <w:rPr>
          <w:sz w:val="28"/>
          <w:szCs w:val="28"/>
        </w:rPr>
        <w:t>Н</w:t>
      </w:r>
      <w:proofErr w:type="gramEnd"/>
      <w:r w:rsidRPr="002547D3">
        <w:rPr>
          <w:sz w:val="28"/>
          <w:szCs w:val="28"/>
        </w:rPr>
        <w:t xml:space="preserve">а уроке </w:t>
      </w:r>
      <w:r>
        <w:rPr>
          <w:sz w:val="28"/>
          <w:szCs w:val="28"/>
        </w:rPr>
        <w:t>чтения</w:t>
      </w:r>
      <w:r w:rsidRPr="002547D3">
        <w:rPr>
          <w:sz w:val="28"/>
          <w:szCs w:val="28"/>
        </w:rPr>
        <w:t xml:space="preserve"> дети </w:t>
      </w:r>
      <w:r>
        <w:rPr>
          <w:sz w:val="28"/>
          <w:szCs w:val="28"/>
        </w:rPr>
        <w:t>отгадывали загадки</w:t>
      </w:r>
      <w:r>
        <w:rPr>
          <w:b/>
          <w:sz w:val="28"/>
          <w:szCs w:val="28"/>
        </w:rPr>
        <w:t>, и</w:t>
      </w:r>
      <w:r w:rsidRPr="00BE0069">
        <w:rPr>
          <w:b/>
          <w:sz w:val="28"/>
          <w:szCs w:val="28"/>
        </w:rPr>
        <w:t>спользуя данные таблицы, ответь на вопросы:</w:t>
      </w:r>
    </w:p>
    <w:tbl>
      <w:tblPr>
        <w:tblW w:w="510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8"/>
        <w:gridCol w:w="3105"/>
      </w:tblGrid>
      <w:tr w:rsidR="00FF1560" w:rsidRPr="00BE0069" w:rsidTr="002A7B67">
        <w:tc>
          <w:tcPr>
            <w:tcW w:w="1998" w:type="dxa"/>
          </w:tcPr>
          <w:p w:rsidR="00FF1560" w:rsidRPr="00BE0069" w:rsidRDefault="00FF1560" w:rsidP="002A7B67">
            <w:pPr>
              <w:spacing w:after="0" w:line="240" w:lineRule="auto"/>
              <w:jc w:val="center"/>
              <w:rPr>
                <w:b/>
              </w:rPr>
            </w:pPr>
            <w:r w:rsidRPr="00BE0069">
              <w:rPr>
                <w:b/>
              </w:rPr>
              <w:t>Имя ребёнка</w:t>
            </w:r>
          </w:p>
        </w:tc>
        <w:tc>
          <w:tcPr>
            <w:tcW w:w="3105" w:type="dxa"/>
          </w:tcPr>
          <w:p w:rsidR="00FF1560" w:rsidRPr="00BE0069" w:rsidRDefault="00FF1560" w:rsidP="002A7B67">
            <w:pPr>
              <w:spacing w:after="0" w:line="240" w:lineRule="auto"/>
              <w:jc w:val="center"/>
              <w:rPr>
                <w:b/>
              </w:rPr>
            </w:pPr>
            <w:r w:rsidRPr="00BE0069">
              <w:rPr>
                <w:b/>
              </w:rPr>
              <w:t xml:space="preserve">Количество </w:t>
            </w:r>
            <w:r>
              <w:rPr>
                <w:b/>
              </w:rPr>
              <w:t>загадок</w:t>
            </w:r>
          </w:p>
        </w:tc>
      </w:tr>
      <w:tr w:rsidR="00FF1560" w:rsidRPr="00BE0069" w:rsidTr="002A7B67">
        <w:tc>
          <w:tcPr>
            <w:tcW w:w="1998" w:type="dxa"/>
          </w:tcPr>
          <w:p w:rsidR="00FF1560" w:rsidRPr="00BE0069" w:rsidRDefault="00FF1560" w:rsidP="002A7B67">
            <w:pPr>
              <w:spacing w:after="0" w:line="240" w:lineRule="auto"/>
              <w:jc w:val="center"/>
            </w:pPr>
            <w:r>
              <w:t>Нина</w:t>
            </w:r>
          </w:p>
        </w:tc>
        <w:tc>
          <w:tcPr>
            <w:tcW w:w="3105" w:type="dxa"/>
          </w:tcPr>
          <w:p w:rsidR="00FF1560" w:rsidRPr="00BE0069" w:rsidRDefault="00FF1560" w:rsidP="002A7B67">
            <w:pPr>
              <w:spacing w:after="0" w:line="240" w:lineRule="auto"/>
              <w:jc w:val="center"/>
            </w:pPr>
            <w:r>
              <w:t>5 загадок</w:t>
            </w:r>
          </w:p>
        </w:tc>
      </w:tr>
      <w:tr w:rsidR="00FF1560" w:rsidRPr="00BE0069" w:rsidTr="002A7B67">
        <w:tc>
          <w:tcPr>
            <w:tcW w:w="1998" w:type="dxa"/>
          </w:tcPr>
          <w:p w:rsidR="00FF1560" w:rsidRPr="00BE0069" w:rsidRDefault="00FF1560" w:rsidP="002A7B67">
            <w:pPr>
              <w:spacing w:after="0" w:line="240" w:lineRule="auto"/>
              <w:jc w:val="center"/>
            </w:pPr>
            <w:r>
              <w:t>Коля</w:t>
            </w:r>
          </w:p>
        </w:tc>
        <w:tc>
          <w:tcPr>
            <w:tcW w:w="3105" w:type="dxa"/>
          </w:tcPr>
          <w:p w:rsidR="00FF1560" w:rsidRPr="00BE0069" w:rsidRDefault="00FF1560" w:rsidP="002A7B67">
            <w:pPr>
              <w:spacing w:after="0" w:line="240" w:lineRule="auto"/>
              <w:jc w:val="center"/>
            </w:pPr>
            <w:r>
              <w:t>2 загадки</w:t>
            </w:r>
          </w:p>
        </w:tc>
      </w:tr>
    </w:tbl>
    <w:p w:rsidR="00FF1560" w:rsidRPr="00BE0069" w:rsidRDefault="00FF1560" w:rsidP="00FF1560">
      <w:pPr>
        <w:pStyle w:val="af0"/>
        <w:numPr>
          <w:ilvl w:val="0"/>
          <w:numId w:val="25"/>
        </w:numPr>
        <w:spacing w:line="276" w:lineRule="auto"/>
        <w:contextualSpacing w:val="0"/>
        <w:rPr>
          <w:sz w:val="28"/>
          <w:szCs w:val="28"/>
        </w:rPr>
      </w:pPr>
      <w:r w:rsidRPr="00BE0069">
        <w:rPr>
          <w:sz w:val="28"/>
          <w:szCs w:val="28"/>
        </w:rPr>
        <w:t xml:space="preserve">Сколько </w:t>
      </w:r>
      <w:r>
        <w:rPr>
          <w:sz w:val="28"/>
          <w:szCs w:val="28"/>
        </w:rPr>
        <w:t>загадок отгадала Нина</w:t>
      </w:r>
      <w:r w:rsidRPr="00BE0069">
        <w:rPr>
          <w:sz w:val="28"/>
          <w:szCs w:val="28"/>
        </w:rPr>
        <w:t>? ___________</w:t>
      </w:r>
      <w:r>
        <w:rPr>
          <w:sz w:val="28"/>
          <w:szCs w:val="28"/>
        </w:rPr>
        <w:t>__________________</w:t>
      </w:r>
    </w:p>
    <w:p w:rsidR="00FF1560" w:rsidRDefault="00FF1560" w:rsidP="00FF1560">
      <w:pPr>
        <w:spacing w:after="0" w:line="240" w:lineRule="auto"/>
        <w:jc w:val="right"/>
        <w:rPr>
          <w:b/>
          <w:i/>
        </w:rPr>
      </w:pPr>
      <w:r w:rsidRPr="00BE0069">
        <w:t xml:space="preserve">Кто из детей </w:t>
      </w:r>
      <w:r>
        <w:t xml:space="preserve">отгадал </w:t>
      </w:r>
      <w:r w:rsidRPr="00BE0069">
        <w:t xml:space="preserve"> </w:t>
      </w:r>
      <w:r>
        <w:t>меньше загадок</w:t>
      </w:r>
      <w:r w:rsidRPr="00BE0069">
        <w:t>? Напиши имя ребёнка. _________________</w:t>
      </w:r>
    </w:p>
    <w:p w:rsidR="00966D75" w:rsidRPr="00FF1560" w:rsidRDefault="00FF1560" w:rsidP="00FF1560">
      <w:pPr>
        <w:rPr>
          <w:b/>
          <w:u w:val="single"/>
        </w:rPr>
      </w:pPr>
      <w:r w:rsidRPr="00FF1560">
        <w:rPr>
          <w:rFonts w:eastAsia="Times New Roman"/>
          <w:b/>
          <w:sz w:val="32"/>
          <w:szCs w:val="32"/>
          <w:u w:val="single"/>
          <w:lang w:eastAsia="ru-RU"/>
        </w:rPr>
        <w:lastRenderedPageBreak/>
        <w:t xml:space="preserve">                          </w:t>
      </w:r>
      <w:r w:rsidR="00966D75" w:rsidRPr="00FF1560">
        <w:rPr>
          <w:b/>
          <w:u w:val="single"/>
        </w:rPr>
        <w:t>Итоговая  контрольная работа  2класс</w:t>
      </w:r>
    </w:p>
    <w:p w:rsidR="00966D75" w:rsidRDefault="00966D75" w:rsidP="00966D75">
      <w:pPr>
        <w:pStyle w:val="af1"/>
        <w:shd w:val="clear" w:color="auto" w:fill="FFFFFF"/>
        <w:spacing w:before="0" w:beforeAutospacing="0" w:after="0" w:afterAutospacing="0"/>
      </w:pPr>
    </w:p>
    <w:p w:rsidR="00966D75" w:rsidRPr="00440F0A" w:rsidRDefault="00966D75" w:rsidP="00966D75">
      <w:pPr>
        <w:pStyle w:val="af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440F0A">
        <w:rPr>
          <w:sz w:val="28"/>
          <w:szCs w:val="28"/>
        </w:rPr>
        <w:t>1 вариант</w:t>
      </w:r>
    </w:p>
    <w:p w:rsidR="00966D75" w:rsidRDefault="00966D75" w:rsidP="00966D75">
      <w:pPr>
        <w:pStyle w:val="af0"/>
        <w:numPr>
          <w:ilvl w:val="0"/>
          <w:numId w:val="18"/>
        </w:numPr>
        <w:rPr>
          <w:sz w:val="28"/>
          <w:szCs w:val="28"/>
        </w:rPr>
      </w:pPr>
      <w:r w:rsidRPr="00440F0A">
        <w:rPr>
          <w:sz w:val="28"/>
          <w:szCs w:val="28"/>
        </w:rPr>
        <w:t>Найди значение выражения, если нужно записывай столбиком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</w:p>
    <w:p w:rsidR="00966D75" w:rsidRPr="00440F0A" w:rsidRDefault="00966D75" w:rsidP="00966D75">
      <w:r w:rsidRPr="00440F0A">
        <w:t>17 + 82</w:t>
      </w:r>
      <w:r w:rsidRPr="00440F0A">
        <w:tab/>
      </w:r>
      <w:r w:rsidRPr="00440F0A">
        <w:tab/>
      </w:r>
      <w:r w:rsidRPr="00440F0A">
        <w:tab/>
        <w:t>93 – 76</w:t>
      </w:r>
      <w:r w:rsidRPr="00440F0A">
        <w:tab/>
      </w:r>
      <w:r w:rsidRPr="00440F0A">
        <w:tab/>
      </w:r>
      <w:r w:rsidRPr="00440F0A">
        <w:tab/>
        <w:t>4 * 8</w:t>
      </w:r>
      <w:r w:rsidRPr="00440F0A">
        <w:tab/>
      </w:r>
      <w:r w:rsidRPr="00440F0A">
        <w:tab/>
      </w:r>
      <w:r>
        <w:tab/>
      </w:r>
      <w:r w:rsidRPr="00440F0A">
        <w:t>35</w:t>
      </w:r>
      <w:proofErr w:type="gramStart"/>
      <w:r w:rsidRPr="00440F0A">
        <w:t xml:space="preserve"> :</w:t>
      </w:r>
      <w:proofErr w:type="gramEnd"/>
      <w:r w:rsidRPr="00440F0A">
        <w:t xml:space="preserve"> 7</w:t>
      </w:r>
    </w:p>
    <w:p w:rsidR="00966D75" w:rsidRDefault="00966D75" w:rsidP="00966D75">
      <w:r w:rsidRPr="00440F0A">
        <w:t>77 – 25</w:t>
      </w:r>
      <w:r w:rsidRPr="00440F0A">
        <w:tab/>
      </w:r>
      <w:r w:rsidRPr="00440F0A">
        <w:tab/>
      </w:r>
      <w:r w:rsidRPr="00440F0A">
        <w:tab/>
        <w:t>45 + 37</w:t>
      </w:r>
      <w:r w:rsidRPr="00440F0A">
        <w:tab/>
      </w:r>
      <w:r w:rsidRPr="00440F0A">
        <w:tab/>
      </w:r>
      <w:r w:rsidRPr="00440F0A">
        <w:tab/>
        <w:t>72</w:t>
      </w:r>
      <w:proofErr w:type="gramStart"/>
      <w:r w:rsidRPr="00440F0A">
        <w:t xml:space="preserve"> :</w:t>
      </w:r>
      <w:proofErr w:type="gramEnd"/>
      <w:r w:rsidRPr="00440F0A">
        <w:t xml:space="preserve"> 9</w:t>
      </w:r>
      <w:r w:rsidRPr="00440F0A">
        <w:tab/>
      </w:r>
      <w:r w:rsidRPr="00440F0A">
        <w:tab/>
      </w:r>
      <w:r>
        <w:tab/>
      </w:r>
      <w:r w:rsidRPr="00440F0A">
        <w:t>6 * 8</w:t>
      </w:r>
    </w:p>
    <w:p w:rsidR="00966D75" w:rsidRPr="00440F0A" w:rsidRDefault="00966D75" w:rsidP="00966D75"/>
    <w:p w:rsidR="00966D75" w:rsidRPr="00440F0A" w:rsidRDefault="00966D75" w:rsidP="00966D75">
      <w:pPr>
        <w:pStyle w:val="af0"/>
        <w:numPr>
          <w:ilvl w:val="0"/>
          <w:numId w:val="18"/>
        </w:numPr>
        <w:rPr>
          <w:sz w:val="28"/>
          <w:szCs w:val="28"/>
        </w:rPr>
      </w:pPr>
      <w:r w:rsidRPr="00440F0A">
        <w:rPr>
          <w:sz w:val="28"/>
          <w:szCs w:val="28"/>
        </w:rPr>
        <w:t>Реши задачу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</w:p>
    <w:p w:rsidR="00966D75" w:rsidRPr="00440F0A" w:rsidRDefault="00966D75" w:rsidP="00966D75">
      <w:pPr>
        <w:pStyle w:val="af0"/>
        <w:rPr>
          <w:sz w:val="28"/>
          <w:szCs w:val="28"/>
        </w:rPr>
      </w:pPr>
      <w:r w:rsidRPr="00440F0A">
        <w:rPr>
          <w:sz w:val="28"/>
          <w:szCs w:val="28"/>
        </w:rPr>
        <w:t>Мама купила 16 желтых яблок, а зелёных в 2 раза меньше. Сколько всего яблок купила мама?</w:t>
      </w:r>
    </w:p>
    <w:p w:rsidR="00966D75" w:rsidRPr="00440F0A" w:rsidRDefault="00966D75" w:rsidP="00966D75"/>
    <w:p w:rsidR="00966D75" w:rsidRDefault="00966D75" w:rsidP="00966D75">
      <w:pPr>
        <w:pStyle w:val="af0"/>
        <w:numPr>
          <w:ilvl w:val="0"/>
          <w:numId w:val="18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Запиши</w:t>
      </w:r>
      <w:proofErr w:type="gramEnd"/>
      <w:r>
        <w:rPr>
          <w:sz w:val="28"/>
          <w:szCs w:val="28"/>
        </w:rPr>
        <w:t xml:space="preserve"> как найти и вычисли:</w:t>
      </w: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пять седьмых от числа 28.</w:t>
      </w: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шестую часть числа 54.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две третьих числа 18.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Составь выражения и вычисли их значения:</w:t>
      </w:r>
    </w:p>
    <w:p w:rsidR="00966D75" w:rsidRPr="001570ED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Из частного чисел 36 и 4, знака «+» (плюс) и числа 37;</w:t>
      </w: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Разность чисел 25 и 17 умножить на сумму чисел 5 и 3;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Сумму чисел 18 и 3 уменьшить в 7 раз</w:t>
      </w:r>
    </w:p>
    <w:p w:rsidR="00966D75" w:rsidRPr="00440F0A" w:rsidRDefault="00966D75" w:rsidP="00966D75"/>
    <w:p w:rsidR="00966D75" w:rsidRDefault="00966D75" w:rsidP="00966D75">
      <w:pPr>
        <w:pStyle w:val="af0"/>
        <w:numPr>
          <w:ilvl w:val="0"/>
          <w:numId w:val="18"/>
        </w:numPr>
        <w:rPr>
          <w:sz w:val="28"/>
          <w:szCs w:val="28"/>
        </w:rPr>
      </w:pPr>
      <w:r w:rsidRPr="00440F0A">
        <w:rPr>
          <w:sz w:val="28"/>
          <w:szCs w:val="28"/>
        </w:rPr>
        <w:t>Начерти квадрат, длина стороны которого равна 6 см. Вычисли площадь и периметр этой фигуры.</w:t>
      </w: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Pr="001570ED" w:rsidRDefault="00966D75" w:rsidP="00966D75"/>
    <w:p w:rsidR="00966D75" w:rsidRPr="00440F0A" w:rsidRDefault="00966D75" w:rsidP="00966D75">
      <w:pPr>
        <w:pStyle w:val="af0"/>
        <w:rPr>
          <w:sz w:val="28"/>
          <w:szCs w:val="28"/>
        </w:rPr>
      </w:pPr>
    </w:p>
    <w:p w:rsidR="00966D75" w:rsidRPr="00440F0A" w:rsidRDefault="00966D75" w:rsidP="00966D75">
      <w:pPr>
        <w:pStyle w:val="af0"/>
        <w:rPr>
          <w:sz w:val="28"/>
          <w:szCs w:val="28"/>
        </w:rPr>
      </w:pPr>
    </w:p>
    <w:p w:rsidR="00966D75" w:rsidRPr="00440F0A" w:rsidRDefault="00966D75" w:rsidP="00966D75">
      <w:pPr>
        <w:pStyle w:val="af0"/>
        <w:numPr>
          <w:ilvl w:val="0"/>
          <w:numId w:val="19"/>
        </w:numPr>
        <w:jc w:val="center"/>
        <w:rPr>
          <w:sz w:val="28"/>
          <w:szCs w:val="28"/>
        </w:rPr>
      </w:pPr>
      <w:r w:rsidRPr="00440F0A">
        <w:rPr>
          <w:sz w:val="28"/>
          <w:szCs w:val="28"/>
        </w:rPr>
        <w:lastRenderedPageBreak/>
        <w:t>вариант</w:t>
      </w:r>
    </w:p>
    <w:p w:rsidR="00966D75" w:rsidRPr="00440F0A" w:rsidRDefault="00966D75" w:rsidP="00966D75"/>
    <w:p w:rsidR="00966D75" w:rsidRPr="00440F0A" w:rsidRDefault="00966D75" w:rsidP="00966D75">
      <w:pPr>
        <w:pStyle w:val="af0"/>
        <w:numPr>
          <w:ilvl w:val="0"/>
          <w:numId w:val="20"/>
        </w:numPr>
        <w:rPr>
          <w:sz w:val="28"/>
          <w:szCs w:val="28"/>
        </w:rPr>
      </w:pPr>
      <w:r w:rsidRPr="00440F0A">
        <w:rPr>
          <w:sz w:val="28"/>
          <w:szCs w:val="28"/>
        </w:rPr>
        <w:t>Найди значение выражения, если нужно записывай столбиком</w:t>
      </w:r>
    </w:p>
    <w:p w:rsidR="00966D75" w:rsidRPr="00440F0A" w:rsidRDefault="00966D75" w:rsidP="00966D75">
      <w:pPr>
        <w:pStyle w:val="af0"/>
        <w:ind w:left="1080"/>
        <w:rPr>
          <w:sz w:val="28"/>
          <w:szCs w:val="28"/>
        </w:rPr>
      </w:pPr>
    </w:p>
    <w:p w:rsidR="00966D75" w:rsidRPr="00440F0A" w:rsidRDefault="00966D75" w:rsidP="00966D75">
      <w:r w:rsidRPr="00440F0A">
        <w:t>63 + 26</w:t>
      </w:r>
      <w:r w:rsidRPr="00440F0A">
        <w:tab/>
      </w:r>
      <w:r w:rsidRPr="00440F0A">
        <w:tab/>
      </w:r>
      <w:r w:rsidRPr="00440F0A">
        <w:tab/>
        <w:t>38 + 57</w:t>
      </w:r>
      <w:r w:rsidRPr="00440F0A">
        <w:tab/>
      </w:r>
      <w:r w:rsidRPr="00440F0A">
        <w:tab/>
      </w:r>
      <w:r w:rsidRPr="00440F0A">
        <w:tab/>
        <w:t>8 * 9</w:t>
      </w:r>
      <w:r w:rsidRPr="00440F0A">
        <w:tab/>
      </w:r>
      <w:r w:rsidRPr="00440F0A">
        <w:tab/>
      </w:r>
      <w:r w:rsidRPr="00440F0A">
        <w:tab/>
        <w:t>48</w:t>
      </w:r>
      <w:proofErr w:type="gramStart"/>
      <w:r w:rsidRPr="00440F0A">
        <w:t xml:space="preserve"> :</w:t>
      </w:r>
      <w:proofErr w:type="gramEnd"/>
      <w:r w:rsidRPr="00440F0A">
        <w:t xml:space="preserve"> 8</w:t>
      </w:r>
    </w:p>
    <w:p w:rsidR="00966D75" w:rsidRDefault="00966D75" w:rsidP="00966D75">
      <w:r w:rsidRPr="00440F0A">
        <w:t>47 – 32</w:t>
      </w:r>
      <w:r w:rsidRPr="00440F0A">
        <w:tab/>
      </w:r>
      <w:r w:rsidRPr="00440F0A">
        <w:tab/>
      </w:r>
      <w:r w:rsidRPr="00440F0A">
        <w:tab/>
        <w:t>72 – 46</w:t>
      </w:r>
      <w:r w:rsidRPr="00440F0A">
        <w:tab/>
      </w:r>
      <w:r w:rsidRPr="00440F0A">
        <w:tab/>
      </w:r>
      <w:r w:rsidRPr="00440F0A">
        <w:tab/>
        <w:t>32</w:t>
      </w:r>
      <w:proofErr w:type="gramStart"/>
      <w:r w:rsidRPr="00440F0A">
        <w:t xml:space="preserve"> :</w:t>
      </w:r>
      <w:proofErr w:type="gramEnd"/>
      <w:r w:rsidRPr="00440F0A">
        <w:t xml:space="preserve"> 4</w:t>
      </w:r>
      <w:r w:rsidRPr="00440F0A">
        <w:tab/>
      </w:r>
      <w:r w:rsidRPr="00440F0A">
        <w:tab/>
      </w:r>
      <w:r w:rsidRPr="00440F0A">
        <w:tab/>
        <w:t>7 * 5</w:t>
      </w:r>
    </w:p>
    <w:p w:rsidR="00966D75" w:rsidRPr="00440F0A" w:rsidRDefault="00966D75" w:rsidP="00966D75"/>
    <w:p w:rsidR="00966D75" w:rsidRPr="00440F0A" w:rsidRDefault="00966D75" w:rsidP="00966D75">
      <w:pPr>
        <w:pStyle w:val="af0"/>
        <w:numPr>
          <w:ilvl w:val="0"/>
          <w:numId w:val="20"/>
        </w:numPr>
        <w:rPr>
          <w:sz w:val="28"/>
          <w:szCs w:val="28"/>
        </w:rPr>
      </w:pPr>
      <w:r w:rsidRPr="00440F0A">
        <w:rPr>
          <w:sz w:val="28"/>
          <w:szCs w:val="28"/>
        </w:rPr>
        <w:t>Реши задачу</w:t>
      </w:r>
    </w:p>
    <w:p w:rsidR="00966D75" w:rsidRDefault="00966D75" w:rsidP="00966D75">
      <w:pPr>
        <w:pStyle w:val="af0"/>
        <w:rPr>
          <w:sz w:val="28"/>
          <w:szCs w:val="28"/>
        </w:rPr>
      </w:pPr>
      <w:r w:rsidRPr="00440F0A">
        <w:rPr>
          <w:sz w:val="28"/>
          <w:szCs w:val="28"/>
        </w:rPr>
        <w:t>У Маши было 24 открытки, а у Вики в 3 раза меньше. Сколько всего открыток у девочек?</w:t>
      </w: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Pr="00394562" w:rsidRDefault="00966D75" w:rsidP="00966D75">
      <w:pPr>
        <w:pStyle w:val="af0"/>
        <w:numPr>
          <w:ilvl w:val="0"/>
          <w:numId w:val="20"/>
        </w:numPr>
        <w:rPr>
          <w:sz w:val="28"/>
          <w:szCs w:val="28"/>
        </w:rPr>
      </w:pPr>
      <w:proofErr w:type="gramStart"/>
      <w:r w:rsidRPr="00394562">
        <w:rPr>
          <w:sz w:val="28"/>
          <w:szCs w:val="28"/>
        </w:rPr>
        <w:t>Запиши</w:t>
      </w:r>
      <w:proofErr w:type="gramEnd"/>
      <w:r w:rsidRPr="00394562">
        <w:rPr>
          <w:sz w:val="28"/>
          <w:szCs w:val="28"/>
        </w:rPr>
        <w:t xml:space="preserve"> как найти и вычисли:</w:t>
      </w:r>
    </w:p>
    <w:p w:rsidR="00966D75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четыре шестых от числа 36.</w:t>
      </w: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седьмую часть числа 49.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две третьих числа 27.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</w:p>
    <w:p w:rsidR="00966D75" w:rsidRPr="001570ED" w:rsidRDefault="00966D75" w:rsidP="00966D75">
      <w:pPr>
        <w:pStyle w:val="af0"/>
        <w:rPr>
          <w:sz w:val="28"/>
          <w:szCs w:val="28"/>
        </w:rPr>
      </w:pPr>
    </w:p>
    <w:p w:rsidR="00966D75" w:rsidRPr="001570ED" w:rsidRDefault="00966D75" w:rsidP="00966D75">
      <w:pPr>
        <w:pStyle w:val="af0"/>
        <w:numPr>
          <w:ilvl w:val="0"/>
          <w:numId w:val="20"/>
        </w:numPr>
        <w:rPr>
          <w:sz w:val="28"/>
          <w:szCs w:val="28"/>
        </w:rPr>
      </w:pPr>
      <w:r w:rsidRPr="001570ED">
        <w:rPr>
          <w:sz w:val="28"/>
          <w:szCs w:val="28"/>
        </w:rPr>
        <w:t>Составь выражения и вычисли их значения:</w:t>
      </w:r>
    </w:p>
    <w:p w:rsidR="00966D75" w:rsidRPr="001570ED" w:rsidRDefault="00966D75" w:rsidP="00966D75">
      <w:pPr>
        <w:pStyle w:val="af0"/>
        <w:rPr>
          <w:sz w:val="28"/>
          <w:szCs w:val="28"/>
        </w:rPr>
      </w:pP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Из частного чисел 42 и 7, знака «+» (плюс) и числа 28;</w:t>
      </w:r>
    </w:p>
    <w:p w:rsidR="00966D75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Разность чисел 36 и 18  умножить на сумму чисел 6 и 3;</w:t>
      </w:r>
    </w:p>
    <w:p w:rsidR="00966D75" w:rsidRPr="00440F0A" w:rsidRDefault="00966D75" w:rsidP="00966D75">
      <w:pPr>
        <w:pStyle w:val="af0"/>
        <w:rPr>
          <w:sz w:val="28"/>
          <w:szCs w:val="28"/>
        </w:rPr>
      </w:pPr>
      <w:r>
        <w:rPr>
          <w:sz w:val="28"/>
          <w:szCs w:val="28"/>
        </w:rPr>
        <w:t>Сумму чисел 16 и 5 уменьшить в 7 раз</w:t>
      </w:r>
    </w:p>
    <w:p w:rsidR="00966D75" w:rsidRPr="001570ED" w:rsidRDefault="00966D75" w:rsidP="00966D75">
      <w:pPr>
        <w:pStyle w:val="af0"/>
        <w:rPr>
          <w:sz w:val="28"/>
          <w:szCs w:val="28"/>
        </w:rPr>
      </w:pPr>
    </w:p>
    <w:p w:rsidR="00966D75" w:rsidRPr="00440F0A" w:rsidRDefault="00966D75" w:rsidP="00966D75">
      <w:pPr>
        <w:pStyle w:val="af0"/>
        <w:numPr>
          <w:ilvl w:val="0"/>
          <w:numId w:val="20"/>
        </w:numPr>
        <w:rPr>
          <w:sz w:val="28"/>
          <w:szCs w:val="28"/>
        </w:rPr>
      </w:pPr>
      <w:r w:rsidRPr="00440F0A">
        <w:rPr>
          <w:sz w:val="28"/>
          <w:szCs w:val="28"/>
        </w:rPr>
        <w:t>Начерти  квадрат, длина стороны которого равна 5см. Вычисли площадь и периметр этой фигуры.</w:t>
      </w:r>
    </w:p>
    <w:p w:rsidR="00966D75" w:rsidRDefault="00966D75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B34F77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32"/>
          <w:szCs w:val="32"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966D75" w:rsidRDefault="00966D75" w:rsidP="004B79D6">
      <w:pPr>
        <w:jc w:val="center"/>
        <w:rPr>
          <w:b/>
        </w:rPr>
      </w:pPr>
    </w:p>
    <w:p w:rsidR="004B79D6" w:rsidRPr="00FF1560" w:rsidRDefault="004B79D6" w:rsidP="004B79D6">
      <w:pPr>
        <w:jc w:val="center"/>
        <w:rPr>
          <w:b/>
          <w:u w:val="single"/>
        </w:rPr>
      </w:pPr>
      <w:r w:rsidRPr="00FF1560">
        <w:rPr>
          <w:b/>
          <w:u w:val="single"/>
        </w:rPr>
        <w:t>Итоговая  контрольная работа  3 класс</w:t>
      </w:r>
    </w:p>
    <w:p w:rsidR="004B79D6" w:rsidRPr="00966D75" w:rsidRDefault="004B79D6" w:rsidP="004B79D6">
      <w:pPr>
        <w:jc w:val="center"/>
        <w:rPr>
          <w:sz w:val="24"/>
          <w:szCs w:val="24"/>
        </w:rPr>
      </w:pPr>
      <w:r w:rsidRPr="00966D75">
        <w:rPr>
          <w:sz w:val="24"/>
          <w:szCs w:val="24"/>
        </w:rPr>
        <w:t>Тест</w:t>
      </w:r>
    </w:p>
    <w:p w:rsidR="004B79D6" w:rsidRPr="00966D75" w:rsidRDefault="004B79D6" w:rsidP="004B79D6">
      <w:pPr>
        <w:rPr>
          <w:sz w:val="24"/>
          <w:szCs w:val="24"/>
        </w:rPr>
      </w:pPr>
      <w:r w:rsidRPr="00966D75">
        <w:rPr>
          <w:sz w:val="24"/>
          <w:szCs w:val="24"/>
        </w:rPr>
        <w:t xml:space="preserve">                                                 Вариант</w:t>
      </w:r>
      <w:proofErr w:type="gramStart"/>
      <w:r w:rsidRPr="00966D75">
        <w:rPr>
          <w:sz w:val="24"/>
          <w:szCs w:val="24"/>
        </w:rPr>
        <w:t>1</w:t>
      </w:r>
      <w:proofErr w:type="gramEnd"/>
      <w:r w:rsidRPr="00966D75">
        <w:rPr>
          <w:sz w:val="24"/>
          <w:szCs w:val="24"/>
        </w:rPr>
        <w:t>.</w:t>
      </w:r>
    </w:p>
    <w:p w:rsidR="004B79D6" w:rsidRPr="00966D75" w:rsidRDefault="004B79D6" w:rsidP="004B79D6">
      <w:pPr>
        <w:jc w:val="center"/>
        <w:rPr>
          <w:sz w:val="24"/>
          <w:szCs w:val="24"/>
        </w:rPr>
      </w:pP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4"/>
          <w:rFonts w:ascii="Times New Roman" w:hAnsi="Times New Roman"/>
          <w:sz w:val="24"/>
          <w:szCs w:val="24"/>
        </w:rPr>
        <w:t>1.Вычисли значение выражения (41 — 36) • (72</w:t>
      </w:r>
      <w:proofErr w:type="gramStart"/>
      <w:r w:rsidRPr="00966D75">
        <w:rPr>
          <w:rStyle w:val="FontStyle14"/>
          <w:rFonts w:ascii="Times New Roman" w:hAnsi="Times New Roman"/>
          <w:sz w:val="24"/>
          <w:szCs w:val="24"/>
        </w:rPr>
        <w:t xml:space="preserve"> :</w:t>
      </w:r>
      <w:proofErr w:type="gramEnd"/>
      <w:r w:rsidRPr="00966D75">
        <w:rPr>
          <w:rStyle w:val="FontStyle14"/>
          <w:rFonts w:ascii="Times New Roman" w:hAnsi="Times New Roman"/>
          <w:sz w:val="24"/>
          <w:szCs w:val="24"/>
        </w:rPr>
        <w:t xml:space="preserve"> 8) =</w:t>
      </w:r>
    </w:p>
    <w:p w:rsidR="004B79D6" w:rsidRPr="00966D75" w:rsidRDefault="004B79D6" w:rsidP="004B79D6">
      <w:pPr>
        <w:pStyle w:val="Style4"/>
        <w:widowControl/>
        <w:spacing w:line="240" w:lineRule="auto"/>
        <w:ind w:left="720"/>
        <w:rPr>
          <w:rFonts w:ascii="Times New Roman" w:hAnsi="Times New Roman"/>
        </w:rPr>
      </w:pP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5"/>
          <w:rFonts w:ascii="Times New Roman" w:hAnsi="Times New Roman"/>
          <w:sz w:val="24"/>
          <w:szCs w:val="24"/>
        </w:rPr>
        <w:t xml:space="preserve">2. </w:t>
      </w:r>
      <w:r w:rsidRPr="00966D75">
        <w:rPr>
          <w:rStyle w:val="FontStyle14"/>
          <w:rFonts w:ascii="Times New Roman" w:hAnsi="Times New Roman"/>
          <w:sz w:val="24"/>
          <w:szCs w:val="24"/>
        </w:rPr>
        <w:t>Миша поймал 9 окуней, а ершей в 2 раза больше. Сколько ершей поймал Миша?</w:t>
      </w:r>
    </w:p>
    <w:p w:rsidR="004B79D6" w:rsidRPr="00966D75" w:rsidRDefault="004B79D6" w:rsidP="004B79D6">
      <w:pPr>
        <w:pStyle w:val="Style5"/>
        <w:widowControl/>
        <w:spacing w:before="110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4"/>
          <w:rFonts w:ascii="Times New Roman" w:hAnsi="Times New Roman"/>
          <w:sz w:val="24"/>
          <w:szCs w:val="24"/>
        </w:rPr>
        <w:t>Ответ:</w:t>
      </w:r>
    </w:p>
    <w:p w:rsidR="004B79D6" w:rsidRPr="00966D75" w:rsidRDefault="004B79D6" w:rsidP="004B79D6">
      <w:pPr>
        <w:pStyle w:val="Style4"/>
        <w:widowControl/>
        <w:spacing w:before="280" w:after="280"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5"/>
          <w:rFonts w:ascii="Times New Roman" w:hAnsi="Times New Roman"/>
          <w:sz w:val="24"/>
          <w:szCs w:val="24"/>
        </w:rPr>
        <w:t xml:space="preserve">3. </w:t>
      </w:r>
      <w:r w:rsidRPr="00966D75">
        <w:rPr>
          <w:rStyle w:val="FontStyle14"/>
          <w:rFonts w:ascii="Times New Roman" w:hAnsi="Times New Roman"/>
          <w:sz w:val="24"/>
          <w:szCs w:val="24"/>
        </w:rPr>
        <w:t>Коля поймал 12 ершей, а окуней на 4 меньше. Сколько всего рыб поймал Коля?</w:t>
      </w:r>
    </w:p>
    <w:p w:rsidR="004B79D6" w:rsidRPr="00966D75" w:rsidRDefault="004B79D6" w:rsidP="004B79D6">
      <w:pPr>
        <w:pStyle w:val="Style5"/>
        <w:widowControl/>
        <w:tabs>
          <w:tab w:val="left" w:leader="underscore" w:pos="1574"/>
        </w:tabs>
        <w:spacing w:before="280" w:after="280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4"/>
          <w:rFonts w:ascii="Times New Roman" w:hAnsi="Times New Roman"/>
          <w:sz w:val="24"/>
          <w:szCs w:val="24"/>
        </w:rPr>
        <w:t xml:space="preserve">Ответ:      </w:t>
      </w:r>
      <w:r w:rsidRPr="00966D75">
        <w:rPr>
          <w:rStyle w:val="FontStyle11"/>
          <w:sz w:val="24"/>
          <w:szCs w:val="24"/>
        </w:rPr>
        <w:t xml:space="preserve"> </w:t>
      </w:r>
      <w:r w:rsidRPr="00966D75">
        <w:rPr>
          <w:rStyle w:val="FontStyle14"/>
          <w:rFonts w:ascii="Times New Roman" w:hAnsi="Times New Roman"/>
          <w:sz w:val="24"/>
          <w:szCs w:val="24"/>
        </w:rPr>
        <w:t>рыб.</w:t>
      </w: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4"/>
          <w:rFonts w:ascii="Times New Roman" w:hAnsi="Times New Roman"/>
          <w:sz w:val="24"/>
          <w:szCs w:val="24"/>
        </w:rPr>
        <w:t>4.Вычисли: 37 • 2 =</w:t>
      </w: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5"/>
          <w:rFonts w:ascii="Times New Roman" w:hAnsi="Times New Roman"/>
          <w:sz w:val="24"/>
          <w:szCs w:val="24"/>
        </w:rPr>
        <w:t xml:space="preserve">5. </w:t>
      </w:r>
      <w:r w:rsidRPr="00966D75">
        <w:rPr>
          <w:rStyle w:val="FontStyle14"/>
          <w:rFonts w:ascii="Times New Roman" w:hAnsi="Times New Roman"/>
          <w:sz w:val="24"/>
          <w:szCs w:val="24"/>
        </w:rPr>
        <w:t>Вычисли: 84</w:t>
      </w:r>
      <w:proofErr w:type="gramStart"/>
      <w:r w:rsidRPr="00966D75">
        <w:rPr>
          <w:rStyle w:val="FontStyle14"/>
          <w:rFonts w:ascii="Times New Roman" w:hAnsi="Times New Roman"/>
          <w:sz w:val="24"/>
          <w:szCs w:val="24"/>
        </w:rPr>
        <w:t xml:space="preserve"> :</w:t>
      </w:r>
      <w:proofErr w:type="gramEnd"/>
      <w:r w:rsidRPr="00966D75">
        <w:rPr>
          <w:rStyle w:val="FontStyle14"/>
          <w:rFonts w:ascii="Times New Roman" w:hAnsi="Times New Roman"/>
          <w:sz w:val="24"/>
          <w:szCs w:val="24"/>
        </w:rPr>
        <w:t xml:space="preserve"> 6 =</w:t>
      </w:r>
    </w:p>
    <w:p w:rsidR="004B79D6" w:rsidRPr="00966D75" w:rsidRDefault="002939CA" w:rsidP="004B79D6">
      <w:pPr>
        <w:pStyle w:val="Style4"/>
        <w:widowControl/>
        <w:spacing w:line="240" w:lineRule="auto"/>
        <w:rPr>
          <w:rStyle w:val="FontStyle13"/>
          <w:rFonts w:ascii="Times New Roman" w:hAnsi="Times New Roman"/>
          <w:sz w:val="24"/>
          <w:szCs w:val="24"/>
        </w:rPr>
      </w:pPr>
      <w:r w:rsidRPr="002939CA">
        <w:pict>
          <v:rect id="_x0000_s1026" style="position:absolute;left:0;text-align:left;margin-left:405.05pt;margin-top:2.3pt;width:10.9pt;height:12pt;z-index:251660288;mso-wrap-style:none;v-text-anchor:middle" strokeweight=".26mm">
            <v:fill color2="black"/>
          </v:rect>
        </w:pict>
      </w:r>
      <w:r w:rsidR="004B79D6" w:rsidRPr="00966D75">
        <w:rPr>
          <w:rStyle w:val="FontStyle15"/>
          <w:rFonts w:ascii="Times New Roman" w:hAnsi="Times New Roman"/>
          <w:sz w:val="24"/>
          <w:szCs w:val="24"/>
        </w:rPr>
        <w:t xml:space="preserve">6. </w:t>
      </w:r>
      <w:r w:rsidR="004B79D6" w:rsidRPr="00966D75">
        <w:rPr>
          <w:rStyle w:val="FontStyle14"/>
          <w:rFonts w:ascii="Times New Roman" w:hAnsi="Times New Roman"/>
          <w:sz w:val="24"/>
          <w:szCs w:val="24"/>
        </w:rPr>
        <w:t xml:space="preserve">Впиши в «окошко» цифру, чтобы запись была верной. 284 &lt; </w:t>
      </w:r>
      <w:r w:rsidR="004B79D6" w:rsidRPr="00966D75">
        <w:rPr>
          <w:rStyle w:val="FontStyle13"/>
          <w:rFonts w:ascii="Times New Roman" w:hAnsi="Times New Roman"/>
          <w:sz w:val="24"/>
          <w:szCs w:val="24"/>
        </w:rPr>
        <w:t>2    4</w:t>
      </w: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5"/>
          <w:rFonts w:ascii="Times New Roman" w:hAnsi="Times New Roman"/>
          <w:sz w:val="24"/>
          <w:szCs w:val="24"/>
        </w:rPr>
        <w:t xml:space="preserve">7. </w:t>
      </w:r>
      <w:r w:rsidRPr="00966D75">
        <w:rPr>
          <w:rStyle w:val="FontStyle14"/>
          <w:rFonts w:ascii="Times New Roman" w:hAnsi="Times New Roman"/>
          <w:sz w:val="24"/>
          <w:szCs w:val="24"/>
        </w:rPr>
        <w:t>Вычисли:</w:t>
      </w:r>
    </w:p>
    <w:p w:rsidR="004B79D6" w:rsidRPr="00966D75" w:rsidRDefault="004B79D6" w:rsidP="004B79D6">
      <w:pPr>
        <w:pStyle w:val="Style7"/>
        <w:widowControl/>
        <w:spacing w:before="86"/>
        <w:ind w:right="5"/>
        <w:jc w:val="both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4"/>
          <w:rFonts w:ascii="Times New Roman" w:hAnsi="Times New Roman"/>
          <w:sz w:val="24"/>
          <w:szCs w:val="24"/>
        </w:rPr>
        <w:t>5 6 2 - 3 8 7</w:t>
      </w: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5"/>
          <w:rFonts w:ascii="Times New Roman" w:hAnsi="Times New Roman"/>
          <w:sz w:val="24"/>
          <w:szCs w:val="24"/>
        </w:rPr>
        <w:t xml:space="preserve">8. </w:t>
      </w:r>
      <w:r w:rsidRPr="00966D75">
        <w:rPr>
          <w:rStyle w:val="FontStyle14"/>
          <w:rFonts w:ascii="Times New Roman" w:hAnsi="Times New Roman"/>
          <w:sz w:val="24"/>
          <w:szCs w:val="24"/>
        </w:rPr>
        <w:t>Сколько сдачи получила мама с 500 рублей, если она купила 3 пакета молока по 10 рублей каждый?</w:t>
      </w: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6"/>
          <w:rFonts w:ascii="Times New Roman" w:hAnsi="Times New Roman"/>
          <w:sz w:val="24"/>
          <w:szCs w:val="24"/>
        </w:rPr>
      </w:pPr>
      <w:r w:rsidRPr="00966D75">
        <w:rPr>
          <w:rStyle w:val="FontStyle15"/>
          <w:rFonts w:ascii="Times New Roman" w:hAnsi="Times New Roman"/>
          <w:sz w:val="24"/>
          <w:szCs w:val="24"/>
        </w:rPr>
        <w:t xml:space="preserve">9. </w:t>
      </w:r>
      <w:r w:rsidRPr="00966D75">
        <w:rPr>
          <w:rStyle w:val="FontStyle14"/>
          <w:rFonts w:ascii="Times New Roman" w:hAnsi="Times New Roman"/>
          <w:sz w:val="24"/>
          <w:szCs w:val="24"/>
        </w:rPr>
        <w:t xml:space="preserve">Сторона квадрата 5 см. Чему равен периметр квадрата? Отметь свой ответ </w:t>
      </w:r>
      <w:r w:rsidRPr="00966D75">
        <w:rPr>
          <w:rStyle w:val="FontStyle16"/>
          <w:rFonts w:ascii="Times New Roman" w:hAnsi="Times New Roman"/>
          <w:sz w:val="24"/>
          <w:szCs w:val="24"/>
        </w:rPr>
        <w:t>.</w:t>
      </w:r>
    </w:p>
    <w:p w:rsidR="004B79D6" w:rsidRPr="00966D75" w:rsidRDefault="004B79D6" w:rsidP="004B79D6">
      <w:pPr>
        <w:pStyle w:val="Style6"/>
        <w:widowControl/>
        <w:spacing w:before="53" w:line="240" w:lineRule="auto"/>
        <w:jc w:val="both"/>
        <w:rPr>
          <w:rStyle w:val="FontStyle14"/>
          <w:rFonts w:ascii="Times New Roman" w:hAnsi="Times New Roman"/>
          <w:sz w:val="24"/>
          <w:szCs w:val="24"/>
        </w:rPr>
      </w:pPr>
      <w:r w:rsidRPr="00966D75">
        <w:rPr>
          <w:rStyle w:val="FontStyle14"/>
          <w:rFonts w:ascii="Times New Roman" w:hAnsi="Times New Roman"/>
          <w:sz w:val="24"/>
          <w:szCs w:val="24"/>
        </w:rPr>
        <w:t xml:space="preserve">25см □    20 см □    10 см □     15см □    </w:t>
      </w:r>
    </w:p>
    <w:p w:rsidR="004B79D6" w:rsidRPr="00966D75" w:rsidRDefault="004B79D6" w:rsidP="004B79D6">
      <w:pPr>
        <w:pStyle w:val="Style3"/>
        <w:widowControl/>
        <w:spacing w:line="240" w:lineRule="auto"/>
        <w:rPr>
          <w:rStyle w:val="FontStyle16"/>
          <w:sz w:val="24"/>
          <w:szCs w:val="24"/>
        </w:rPr>
      </w:pPr>
      <w:r w:rsidRPr="00966D75">
        <w:rPr>
          <w:rStyle w:val="FontStyle15"/>
          <w:sz w:val="24"/>
          <w:szCs w:val="24"/>
        </w:rPr>
        <w:t xml:space="preserve">10. </w:t>
      </w:r>
      <w:r w:rsidRPr="00966D75">
        <w:rPr>
          <w:rStyle w:val="FontStyle14"/>
          <w:sz w:val="24"/>
          <w:szCs w:val="24"/>
        </w:rPr>
        <w:t xml:space="preserve">Какие две фигуры имеют равную площадь? Отметь свой ответ </w:t>
      </w:r>
      <w:r w:rsidRPr="00966D75">
        <w:rPr>
          <w:rStyle w:val="FontStyle16"/>
          <w:sz w:val="24"/>
          <w:szCs w:val="24"/>
        </w:rPr>
        <w:t xml:space="preserve">. </w:t>
      </w:r>
    </w:p>
    <w:p w:rsidR="004B79D6" w:rsidRPr="00966D75" w:rsidRDefault="004B79D6" w:rsidP="004B79D6">
      <w:pPr>
        <w:pStyle w:val="Style3"/>
        <w:widowControl/>
        <w:spacing w:line="240" w:lineRule="auto"/>
        <w:rPr>
          <w:rStyle w:val="FontStyle14"/>
          <w:sz w:val="24"/>
          <w:szCs w:val="24"/>
        </w:rPr>
      </w:pPr>
      <w:r w:rsidRPr="00966D75">
        <w:rPr>
          <w:rStyle w:val="FontStyle14"/>
          <w:sz w:val="24"/>
          <w:szCs w:val="24"/>
        </w:rPr>
        <w:t>1 и 2 □    1 и 3 □    1 и 4 □    3 и 4 □</w:t>
      </w: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/>
          <w:b w:val="0"/>
          <w:sz w:val="24"/>
          <w:szCs w:val="24"/>
        </w:rPr>
      </w:pPr>
      <w:r w:rsidRPr="00966D75">
        <w:rPr>
          <w:rStyle w:val="FontStyle17"/>
          <w:rFonts w:ascii="Times New Roman" w:hAnsi="Times New Roman"/>
          <w:sz w:val="24"/>
          <w:szCs w:val="24"/>
        </w:rPr>
        <w:t xml:space="preserve">11. </w:t>
      </w:r>
      <w:r w:rsidRPr="00966D75">
        <w:rPr>
          <w:rStyle w:val="FontStyle11"/>
          <w:sz w:val="24"/>
          <w:szCs w:val="24"/>
        </w:rPr>
        <w:t xml:space="preserve">Маша решила измерить длину веревки с помощью линейки длиной 40 см. Она приложила линейку 6 раз, после чего осталось еще 4 см веревки. Чему равна длина всей веревки? Отметь свой ответ </w:t>
      </w:r>
      <w:r w:rsidRPr="00966D75">
        <w:rPr>
          <w:rStyle w:val="FontStyle12"/>
          <w:rFonts w:ascii="Times New Roman" w:hAnsi="Times New Roman"/>
          <w:sz w:val="24"/>
          <w:szCs w:val="24"/>
        </w:rPr>
        <w:t>.</w:t>
      </w:r>
    </w:p>
    <w:p w:rsidR="004B79D6" w:rsidRPr="00966D75" w:rsidRDefault="004B79D6" w:rsidP="004B79D6">
      <w:pPr>
        <w:pStyle w:val="Style2"/>
        <w:widowControl/>
        <w:spacing w:before="58"/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>236 см □    246 см □    264 см □    244 см□</w:t>
      </w: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/>
          <w:b w:val="0"/>
          <w:spacing w:val="40"/>
          <w:sz w:val="24"/>
          <w:szCs w:val="24"/>
        </w:rPr>
      </w:pPr>
      <w:r w:rsidRPr="00966D75">
        <w:rPr>
          <w:rStyle w:val="FontStyle17"/>
          <w:rFonts w:ascii="Times New Roman" w:hAnsi="Times New Roman"/>
          <w:sz w:val="24"/>
          <w:szCs w:val="24"/>
        </w:rPr>
        <w:t xml:space="preserve">12. </w:t>
      </w:r>
      <w:r w:rsidRPr="00966D75">
        <w:rPr>
          <w:rStyle w:val="FontStyle11"/>
          <w:sz w:val="24"/>
          <w:szCs w:val="24"/>
        </w:rPr>
        <w:t xml:space="preserve">Альбом и 4 одинаковые ручки стоят 84 рубля. Какова цена одной ручки, если цена альбома 36 рублей? Отметь верное решение задачи </w:t>
      </w:r>
      <w:r w:rsidRPr="00966D75">
        <w:rPr>
          <w:rStyle w:val="FontStyle12"/>
          <w:rFonts w:ascii="Times New Roman" w:hAnsi="Times New Roman"/>
          <w:spacing w:val="40"/>
          <w:sz w:val="24"/>
          <w:szCs w:val="24"/>
        </w:rPr>
        <w:t>.</w:t>
      </w:r>
    </w:p>
    <w:p w:rsidR="004B79D6" w:rsidRPr="00966D75" w:rsidRDefault="004B79D6" w:rsidP="004B79D6">
      <w:pPr>
        <w:pStyle w:val="Style4"/>
        <w:widowControl/>
        <w:spacing w:line="240" w:lineRule="auto"/>
        <w:rPr>
          <w:rFonts w:ascii="Times New Roman" w:hAnsi="Times New Roman"/>
        </w:rPr>
      </w:pPr>
    </w:p>
    <w:p w:rsidR="004B79D6" w:rsidRPr="00966D75" w:rsidRDefault="002939CA" w:rsidP="00966D75">
      <w:pPr>
        <w:pStyle w:val="Style8"/>
        <w:widowControl/>
        <w:tabs>
          <w:tab w:val="left" w:pos="365"/>
        </w:tabs>
        <w:spacing w:line="240" w:lineRule="auto"/>
        <w:ind w:firstLine="0"/>
        <w:rPr>
          <w:rStyle w:val="FontStyle11"/>
          <w:sz w:val="24"/>
          <w:szCs w:val="24"/>
        </w:rPr>
      </w:pPr>
      <w:r>
        <w:pict>
          <v:rect id="_x0000_s1027" style="position:absolute;left:0;text-align:left;margin-left:147.45pt;margin-top:3.45pt;width:19.5pt;height:18pt;z-index:251661312;mso-wrap-style:none;v-text-anchor:middle" strokeweight=".26mm">
            <v:fill color2="black"/>
          </v:rect>
        </w:pict>
      </w:r>
      <w:r w:rsidR="004B79D6" w:rsidRPr="00966D75">
        <w:rPr>
          <w:rStyle w:val="FontStyle11"/>
          <w:sz w:val="24"/>
          <w:szCs w:val="24"/>
        </w:rPr>
        <w:t>84 - 36 = 48 (руб.)</w:t>
      </w:r>
    </w:p>
    <w:p w:rsidR="004B79D6" w:rsidRPr="00966D75" w:rsidRDefault="004B79D6" w:rsidP="00966D75">
      <w:pPr>
        <w:pStyle w:val="Style8"/>
        <w:widowControl/>
        <w:tabs>
          <w:tab w:val="left" w:pos="365"/>
        </w:tabs>
        <w:spacing w:before="14" w:line="240" w:lineRule="auto"/>
        <w:ind w:firstLine="0"/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>36</w:t>
      </w:r>
      <w:proofErr w:type="gramStart"/>
      <w:r w:rsidRPr="00966D75">
        <w:rPr>
          <w:rStyle w:val="FontStyle11"/>
          <w:sz w:val="24"/>
          <w:szCs w:val="24"/>
        </w:rPr>
        <w:t xml:space="preserve"> :</w:t>
      </w:r>
      <w:proofErr w:type="gramEnd"/>
      <w:r w:rsidRPr="00966D75">
        <w:rPr>
          <w:rStyle w:val="FontStyle11"/>
          <w:sz w:val="24"/>
          <w:szCs w:val="24"/>
        </w:rPr>
        <w:t xml:space="preserve"> 4 = 9 (руб.)</w:t>
      </w:r>
    </w:p>
    <w:p w:rsidR="004B79D6" w:rsidRPr="00966D75" w:rsidRDefault="004B79D6" w:rsidP="004B79D6">
      <w:pPr>
        <w:pStyle w:val="Style8"/>
        <w:widowControl/>
        <w:tabs>
          <w:tab w:val="left" w:pos="365"/>
        </w:tabs>
        <w:spacing w:before="14" w:line="240" w:lineRule="auto"/>
        <w:ind w:firstLine="0"/>
      </w:pPr>
    </w:p>
    <w:p w:rsidR="004B79D6" w:rsidRPr="00966D75" w:rsidRDefault="002939CA" w:rsidP="004B79D6">
      <w:pPr>
        <w:pStyle w:val="Style8"/>
        <w:widowControl/>
        <w:tabs>
          <w:tab w:val="left" w:pos="365"/>
        </w:tabs>
        <w:spacing w:before="14" w:line="240" w:lineRule="auto"/>
        <w:ind w:firstLine="0"/>
        <w:rPr>
          <w:bCs/>
          <w:spacing w:val="-10"/>
        </w:rPr>
      </w:pPr>
      <w:r w:rsidRPr="002939CA">
        <w:pict>
          <v:rect id="_x0000_s1028" style="position:absolute;left:0;text-align:left;margin-left:147.45pt;margin-top:7.45pt;width:19.5pt;height:18.75pt;z-index:251662336;mso-wrap-style:none;v-text-anchor:middle" strokeweight=".26mm">
            <v:fill color2="black"/>
          </v:rect>
        </w:pict>
      </w:r>
    </w:p>
    <w:p w:rsidR="004B79D6" w:rsidRPr="00966D75" w:rsidRDefault="004B79D6" w:rsidP="00966D75">
      <w:pPr>
        <w:pStyle w:val="Style5"/>
        <w:widowControl/>
        <w:numPr>
          <w:ilvl w:val="0"/>
          <w:numId w:val="21"/>
        </w:numPr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 xml:space="preserve"> 4 = 21 (руб.)</w:t>
      </w:r>
    </w:p>
    <w:p w:rsidR="004B79D6" w:rsidRPr="00966D75" w:rsidRDefault="004B79D6" w:rsidP="004B79D6">
      <w:pPr>
        <w:pStyle w:val="Style5"/>
        <w:widowControl/>
        <w:rPr>
          <w:rFonts w:ascii="Times New Roman" w:hAnsi="Times New Roman"/>
        </w:rPr>
      </w:pPr>
    </w:p>
    <w:p w:rsidR="00966D75" w:rsidRPr="00966D75" w:rsidRDefault="00966D75" w:rsidP="00966D75">
      <w:pPr>
        <w:pStyle w:val="Style8"/>
        <w:widowControl/>
        <w:tabs>
          <w:tab w:val="left" w:pos="370"/>
        </w:tabs>
        <w:spacing w:line="240" w:lineRule="auto"/>
        <w:ind w:firstLine="0"/>
      </w:pPr>
    </w:p>
    <w:p w:rsidR="00966D75" w:rsidRPr="00966D75" w:rsidRDefault="002939CA" w:rsidP="00966D75">
      <w:pPr>
        <w:pStyle w:val="Style8"/>
        <w:widowControl/>
        <w:numPr>
          <w:ilvl w:val="0"/>
          <w:numId w:val="22"/>
        </w:numPr>
        <w:tabs>
          <w:tab w:val="left" w:pos="370"/>
        </w:tabs>
        <w:spacing w:line="240" w:lineRule="auto"/>
        <w:rPr>
          <w:rStyle w:val="FontStyle11"/>
          <w:sz w:val="24"/>
          <w:szCs w:val="24"/>
        </w:rPr>
      </w:pPr>
      <w:r>
        <w:pict>
          <v:rect id="_x0000_s1029" style="position:absolute;left:0;text-align:left;margin-left:147.45pt;margin-top:3.45pt;width:19.5pt;height:18pt;z-index:251663360;mso-wrap-style:none;v-text-anchor:middle" strokeweight=".26mm">
            <v:fill color2="black"/>
          </v:rect>
        </w:pict>
      </w:r>
      <w:r w:rsidR="004B79D6" w:rsidRPr="00966D75">
        <w:rPr>
          <w:rStyle w:val="FontStyle11"/>
          <w:sz w:val="24"/>
          <w:szCs w:val="24"/>
        </w:rPr>
        <w:t>- 36 = 48 (руб.)</w:t>
      </w:r>
    </w:p>
    <w:p w:rsidR="004B79D6" w:rsidRPr="00966D75" w:rsidRDefault="004B79D6" w:rsidP="00966D75">
      <w:pPr>
        <w:pStyle w:val="Style8"/>
        <w:widowControl/>
        <w:numPr>
          <w:ilvl w:val="0"/>
          <w:numId w:val="22"/>
        </w:numPr>
        <w:tabs>
          <w:tab w:val="left" w:pos="370"/>
        </w:tabs>
        <w:spacing w:line="240" w:lineRule="auto"/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 xml:space="preserve">  48</w:t>
      </w:r>
      <w:proofErr w:type="gramStart"/>
      <w:r w:rsidRPr="00966D75">
        <w:rPr>
          <w:rStyle w:val="FontStyle11"/>
          <w:sz w:val="24"/>
          <w:szCs w:val="24"/>
        </w:rPr>
        <w:t xml:space="preserve"> :</w:t>
      </w:r>
      <w:proofErr w:type="gramEnd"/>
      <w:r w:rsidRPr="00966D75">
        <w:rPr>
          <w:rStyle w:val="FontStyle11"/>
          <w:sz w:val="24"/>
          <w:szCs w:val="24"/>
        </w:rPr>
        <w:t xml:space="preserve"> 4 = 12 (руб.)</w:t>
      </w:r>
    </w:p>
    <w:p w:rsidR="004B79D6" w:rsidRPr="00966D75" w:rsidRDefault="004B79D6" w:rsidP="004B79D6">
      <w:pPr>
        <w:pStyle w:val="Style8"/>
        <w:widowControl/>
        <w:tabs>
          <w:tab w:val="left" w:pos="370"/>
        </w:tabs>
        <w:spacing w:before="19" w:line="240" w:lineRule="auto"/>
        <w:ind w:firstLine="0"/>
      </w:pPr>
    </w:p>
    <w:p w:rsidR="004B79D6" w:rsidRPr="00966D75" w:rsidRDefault="002939CA" w:rsidP="004B79D6">
      <w:pPr>
        <w:pStyle w:val="Style8"/>
        <w:widowControl/>
        <w:tabs>
          <w:tab w:val="left" w:pos="365"/>
        </w:tabs>
        <w:spacing w:line="240" w:lineRule="auto"/>
        <w:ind w:firstLine="0"/>
        <w:rPr>
          <w:rStyle w:val="FontStyle11"/>
          <w:sz w:val="24"/>
          <w:szCs w:val="24"/>
        </w:rPr>
      </w:pPr>
      <w:r>
        <w:pict>
          <v:rect id="_x0000_s1030" style="position:absolute;left:0;text-align:left;margin-left:147.45pt;margin-top:6.3pt;width:19.5pt;height:18pt;z-index:251664384;mso-wrap-style:none;v-text-anchor:middle" strokeweight=".26mm">
            <v:fill color2="black"/>
          </v:rect>
        </w:pict>
      </w:r>
      <w:r w:rsidR="00966D75" w:rsidRPr="00966D75">
        <w:rPr>
          <w:rStyle w:val="FontStyle11"/>
          <w:sz w:val="24"/>
          <w:szCs w:val="24"/>
        </w:rPr>
        <w:t xml:space="preserve">  </w:t>
      </w:r>
      <w:r w:rsidR="004B79D6" w:rsidRPr="00966D75">
        <w:rPr>
          <w:rStyle w:val="FontStyle11"/>
          <w:sz w:val="24"/>
          <w:szCs w:val="24"/>
        </w:rPr>
        <w:t>84 + 36 = 120 (руб.)</w:t>
      </w:r>
    </w:p>
    <w:p w:rsidR="004B79D6" w:rsidRPr="00966D75" w:rsidRDefault="00966D75" w:rsidP="004B79D6">
      <w:pPr>
        <w:pStyle w:val="Style8"/>
        <w:widowControl/>
        <w:tabs>
          <w:tab w:val="left" w:pos="365"/>
        </w:tabs>
        <w:spacing w:before="24" w:line="240" w:lineRule="auto"/>
        <w:ind w:firstLine="0"/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 xml:space="preserve">   </w:t>
      </w:r>
      <w:r w:rsidR="004B79D6" w:rsidRPr="00966D75">
        <w:rPr>
          <w:rStyle w:val="FontStyle11"/>
          <w:sz w:val="24"/>
          <w:szCs w:val="24"/>
        </w:rPr>
        <w:t>120</w:t>
      </w:r>
      <w:proofErr w:type="gramStart"/>
      <w:r w:rsidR="004B79D6" w:rsidRPr="00966D75">
        <w:rPr>
          <w:rStyle w:val="FontStyle11"/>
          <w:sz w:val="24"/>
          <w:szCs w:val="24"/>
        </w:rPr>
        <w:t xml:space="preserve"> :</w:t>
      </w:r>
      <w:proofErr w:type="gramEnd"/>
      <w:r w:rsidR="004B79D6" w:rsidRPr="00966D75">
        <w:rPr>
          <w:rStyle w:val="FontStyle11"/>
          <w:sz w:val="24"/>
          <w:szCs w:val="24"/>
        </w:rPr>
        <w:t xml:space="preserve"> 4 = 30 (руб.)</w:t>
      </w: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9"/>
          <w:sz w:val="24"/>
          <w:szCs w:val="24"/>
        </w:rPr>
      </w:pPr>
    </w:p>
    <w:p w:rsidR="00966D75" w:rsidRDefault="00966D75" w:rsidP="00966D75">
      <w:pPr>
        <w:pStyle w:val="Style1"/>
        <w:widowControl/>
        <w:spacing w:line="240" w:lineRule="auto"/>
        <w:ind w:firstLine="0"/>
        <w:rPr>
          <w:rStyle w:val="FontStyle11"/>
          <w:sz w:val="24"/>
          <w:szCs w:val="24"/>
        </w:rPr>
      </w:pPr>
      <w:r w:rsidRPr="00966D75">
        <w:rPr>
          <w:rStyle w:val="FontStyle17"/>
          <w:rFonts w:ascii="Times New Roman" w:hAnsi="Times New Roman"/>
          <w:sz w:val="24"/>
          <w:szCs w:val="24"/>
        </w:rPr>
        <w:t>13.</w:t>
      </w:r>
      <w:r w:rsidR="004B79D6" w:rsidRPr="00966D75">
        <w:rPr>
          <w:rStyle w:val="FontStyle17"/>
          <w:rFonts w:ascii="Times New Roman" w:hAnsi="Times New Roman"/>
          <w:sz w:val="24"/>
          <w:szCs w:val="24"/>
        </w:rPr>
        <w:t xml:space="preserve"> </w:t>
      </w:r>
      <w:r w:rsidR="004B79D6" w:rsidRPr="00966D75">
        <w:rPr>
          <w:rStyle w:val="FontStyle11"/>
          <w:sz w:val="24"/>
          <w:szCs w:val="24"/>
        </w:rPr>
        <w:t>В вазе лежат 36 конфет. Сколько конфет нужно добавить, чтобы 5 мальчиков разделили их поровну между собой?</w:t>
      </w:r>
    </w:p>
    <w:p w:rsidR="004B79D6" w:rsidRPr="00966D75" w:rsidRDefault="004B79D6" w:rsidP="00966D75">
      <w:pPr>
        <w:pStyle w:val="Style1"/>
        <w:widowControl/>
        <w:spacing w:line="240" w:lineRule="auto"/>
        <w:ind w:firstLine="0"/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 xml:space="preserve">Ответ: </w:t>
      </w:r>
      <w:r w:rsidRPr="00966D75">
        <w:rPr>
          <w:rStyle w:val="FontStyle16"/>
          <w:rFonts w:ascii="Times New Roman" w:hAnsi="Times New Roman"/>
          <w:sz w:val="24"/>
          <w:szCs w:val="24"/>
          <w:u w:val="single"/>
        </w:rPr>
        <w:t>_________</w:t>
      </w:r>
      <w:r w:rsidRPr="00966D75">
        <w:rPr>
          <w:rStyle w:val="FontStyle16"/>
          <w:rFonts w:ascii="Times New Roman" w:hAnsi="Times New Roman"/>
          <w:sz w:val="24"/>
          <w:szCs w:val="24"/>
        </w:rPr>
        <w:t xml:space="preserve"> </w:t>
      </w:r>
      <w:r w:rsidRPr="00966D75">
        <w:rPr>
          <w:rStyle w:val="FontStyle11"/>
          <w:sz w:val="24"/>
          <w:szCs w:val="24"/>
        </w:rPr>
        <w:t>конфеты.</w:t>
      </w:r>
    </w:p>
    <w:p w:rsidR="004B79D6" w:rsidRPr="00966D75" w:rsidRDefault="00966D75" w:rsidP="004B79D6">
      <w:pPr>
        <w:pStyle w:val="Style1"/>
        <w:widowControl/>
        <w:spacing w:line="240" w:lineRule="auto"/>
        <w:ind w:firstLine="0"/>
        <w:rPr>
          <w:rStyle w:val="FontStyle18"/>
          <w:sz w:val="24"/>
          <w:szCs w:val="24"/>
        </w:rPr>
      </w:pPr>
      <w:r w:rsidRPr="00966D75">
        <w:rPr>
          <w:rStyle w:val="FontStyle17"/>
          <w:rFonts w:ascii="Times New Roman" w:hAnsi="Times New Roman"/>
          <w:sz w:val="24"/>
          <w:szCs w:val="24"/>
        </w:rPr>
        <w:lastRenderedPageBreak/>
        <w:t>14.</w:t>
      </w:r>
      <w:r w:rsidR="004B79D6" w:rsidRPr="00966D75">
        <w:rPr>
          <w:rStyle w:val="FontStyle17"/>
          <w:rFonts w:ascii="Times New Roman" w:hAnsi="Times New Roman"/>
          <w:sz w:val="24"/>
          <w:szCs w:val="24"/>
        </w:rPr>
        <w:t xml:space="preserve"> </w:t>
      </w:r>
      <w:r w:rsidR="004B79D6" w:rsidRPr="00966D75">
        <w:rPr>
          <w:rStyle w:val="FontStyle11"/>
          <w:sz w:val="24"/>
          <w:szCs w:val="24"/>
        </w:rPr>
        <w:t xml:space="preserve">В каком порядке нужно выполнять действия? Отметь свой ответ </w:t>
      </w:r>
      <w:r w:rsidR="004B79D6" w:rsidRPr="00966D75">
        <w:rPr>
          <w:rStyle w:val="FontStyle18"/>
          <w:sz w:val="24"/>
          <w:szCs w:val="24"/>
        </w:rPr>
        <w:t>.</w:t>
      </w:r>
    </w:p>
    <w:p w:rsidR="004B79D6" w:rsidRPr="00966D75" w:rsidRDefault="004B79D6" w:rsidP="004B79D6">
      <w:pPr>
        <w:pStyle w:val="Style2"/>
        <w:widowControl/>
        <w:spacing w:before="48"/>
        <w:rPr>
          <w:rStyle w:val="FontStyle11"/>
          <w:sz w:val="24"/>
          <w:szCs w:val="24"/>
        </w:rPr>
      </w:pPr>
      <w:r w:rsidRPr="00966D75">
        <w:rPr>
          <w:rStyle w:val="FontStyle11"/>
          <w:sz w:val="24"/>
          <w:szCs w:val="24"/>
        </w:rPr>
        <w:t>48 - 12</w:t>
      </w:r>
      <w:proofErr w:type="gramStart"/>
      <w:r w:rsidRPr="00966D75">
        <w:rPr>
          <w:rStyle w:val="FontStyle11"/>
          <w:sz w:val="24"/>
          <w:szCs w:val="24"/>
        </w:rPr>
        <w:t xml:space="preserve"> :</w:t>
      </w:r>
      <w:proofErr w:type="gramEnd"/>
      <w:r w:rsidRPr="00966D75">
        <w:rPr>
          <w:rStyle w:val="FontStyle11"/>
          <w:sz w:val="24"/>
          <w:szCs w:val="24"/>
        </w:rPr>
        <w:t xml:space="preserve"> 3 + 6</w:t>
      </w:r>
    </w:p>
    <w:p w:rsidR="004B79D6" w:rsidRPr="00966D75" w:rsidRDefault="002939CA" w:rsidP="004B79D6">
      <w:pPr>
        <w:pStyle w:val="Style2"/>
        <w:widowControl/>
        <w:tabs>
          <w:tab w:val="left" w:pos="4565"/>
          <w:tab w:val="left" w:leader="underscore" w:pos="4906"/>
        </w:tabs>
        <w:rPr>
          <w:rStyle w:val="FontStyle11"/>
          <w:sz w:val="24"/>
          <w:szCs w:val="24"/>
        </w:rPr>
      </w:pPr>
      <w:r w:rsidRPr="002939CA">
        <w:pict>
          <v:rect id="_x0000_s1032" style="position:absolute;left:0;text-align:left;margin-left:235.2pt;margin-top:3.6pt;width:19.5pt;height:18pt;z-index:251666432;mso-wrap-style:none;v-text-anchor:middle" strokeweight=".26mm">
            <v:fill color2="black"/>
          </v:rect>
        </w:pict>
      </w:r>
      <w:r w:rsidR="004B79D6" w:rsidRPr="00966D75">
        <w:rPr>
          <w:rStyle w:val="FontStyle11"/>
          <w:sz w:val="24"/>
          <w:szCs w:val="24"/>
        </w:rPr>
        <w:t>вычитание, деление, сложение</w:t>
      </w:r>
      <w:r w:rsidR="004B79D6" w:rsidRPr="00966D75">
        <w:rPr>
          <w:rStyle w:val="FontStyle11"/>
          <w:sz w:val="24"/>
          <w:szCs w:val="24"/>
        </w:rPr>
        <w:tab/>
      </w:r>
    </w:p>
    <w:p w:rsidR="004B79D6" w:rsidRPr="00966D75" w:rsidRDefault="002939CA" w:rsidP="004B79D6">
      <w:pPr>
        <w:pStyle w:val="Style2"/>
        <w:widowControl/>
        <w:tabs>
          <w:tab w:val="left" w:pos="4565"/>
        </w:tabs>
        <w:rPr>
          <w:rStyle w:val="FontStyle11"/>
          <w:sz w:val="24"/>
          <w:szCs w:val="24"/>
        </w:rPr>
      </w:pPr>
      <w:r w:rsidRPr="002939CA">
        <w:pict>
          <v:rect id="_x0000_s1035" style="position:absolute;left:0;text-align:left;margin-left:235.2pt;margin-top:3.85pt;width:19.5pt;height:18pt;z-index:251669504;mso-wrap-style:none;v-text-anchor:middle" strokeweight=".26mm">
            <v:fill color2="black"/>
          </v:rect>
        </w:pict>
      </w:r>
      <w:r w:rsidR="004B79D6" w:rsidRPr="00966D75">
        <w:rPr>
          <w:rStyle w:val="FontStyle11"/>
          <w:sz w:val="24"/>
          <w:szCs w:val="24"/>
        </w:rPr>
        <w:t>вычитание, сложение, деление</w:t>
      </w:r>
      <w:r w:rsidR="004B79D6" w:rsidRPr="00966D75">
        <w:rPr>
          <w:rStyle w:val="FontStyle11"/>
          <w:sz w:val="24"/>
          <w:szCs w:val="24"/>
        </w:rPr>
        <w:tab/>
      </w:r>
    </w:p>
    <w:p w:rsidR="004B79D6" w:rsidRPr="00966D75" w:rsidRDefault="002939CA" w:rsidP="004B79D6">
      <w:pPr>
        <w:pStyle w:val="Style2"/>
        <w:widowControl/>
        <w:tabs>
          <w:tab w:val="left" w:pos="4565"/>
        </w:tabs>
        <w:spacing w:before="5"/>
        <w:rPr>
          <w:rStyle w:val="FontStyle11"/>
          <w:sz w:val="24"/>
          <w:szCs w:val="24"/>
        </w:rPr>
      </w:pPr>
      <w:r w:rsidRPr="002939CA">
        <w:pict>
          <v:rect id="_x0000_s1034" style="position:absolute;left:0;text-align:left;margin-left:235.2pt;margin-top:4.1pt;width:19.5pt;height:18pt;z-index:251668480;mso-wrap-style:none;v-text-anchor:middle" strokeweight=".26mm">
            <v:fill color2="black"/>
          </v:rect>
        </w:pict>
      </w:r>
      <w:r w:rsidR="004B79D6" w:rsidRPr="00966D75">
        <w:rPr>
          <w:rStyle w:val="FontStyle11"/>
          <w:sz w:val="24"/>
          <w:szCs w:val="24"/>
        </w:rPr>
        <w:t>деление, сложение, вычитание</w:t>
      </w:r>
      <w:r w:rsidR="004B79D6" w:rsidRPr="00966D75">
        <w:rPr>
          <w:rStyle w:val="FontStyle11"/>
          <w:sz w:val="24"/>
          <w:szCs w:val="24"/>
        </w:rPr>
        <w:tab/>
      </w:r>
    </w:p>
    <w:p w:rsidR="004B79D6" w:rsidRPr="00966D75" w:rsidRDefault="002939CA" w:rsidP="004B79D6">
      <w:pPr>
        <w:pStyle w:val="Style2"/>
        <w:widowControl/>
        <w:tabs>
          <w:tab w:val="left" w:pos="4565"/>
        </w:tabs>
        <w:rPr>
          <w:rStyle w:val="FontStyle11"/>
          <w:sz w:val="24"/>
          <w:szCs w:val="24"/>
        </w:rPr>
      </w:pPr>
      <w:r w:rsidRPr="002939CA">
        <w:pict>
          <v:rect id="_x0000_s1033" style="position:absolute;left:0;text-align:left;margin-left:235.2pt;margin-top:4.1pt;width:19.5pt;height:18pt;z-index:251667456;mso-wrap-style:none;v-text-anchor:middle" strokeweight=".26mm">
            <v:fill color2="black"/>
          </v:rect>
        </w:pict>
      </w:r>
      <w:r w:rsidR="004B79D6" w:rsidRPr="00966D75">
        <w:rPr>
          <w:rStyle w:val="FontStyle11"/>
          <w:sz w:val="24"/>
          <w:szCs w:val="24"/>
        </w:rPr>
        <w:t>деление, вычитание, сложение</w:t>
      </w:r>
      <w:r w:rsidR="004B79D6" w:rsidRPr="00966D75">
        <w:rPr>
          <w:rStyle w:val="FontStyle11"/>
          <w:sz w:val="24"/>
          <w:szCs w:val="24"/>
        </w:rPr>
        <w:tab/>
      </w: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3"/>
          <w:rFonts w:ascii="Times New Roman" w:hAnsi="Times New Roman"/>
          <w:sz w:val="24"/>
          <w:szCs w:val="24"/>
        </w:rPr>
      </w:pPr>
    </w:p>
    <w:p w:rsidR="004B79D6" w:rsidRPr="00966D75" w:rsidRDefault="004B79D6" w:rsidP="004B79D6">
      <w:pPr>
        <w:pStyle w:val="Style4"/>
        <w:widowControl/>
        <w:spacing w:line="240" w:lineRule="auto"/>
        <w:rPr>
          <w:rStyle w:val="FontStyle13"/>
          <w:rFonts w:ascii="Times New Roman" w:hAnsi="Times New Roman"/>
          <w:sz w:val="24"/>
          <w:szCs w:val="24"/>
        </w:rPr>
      </w:pPr>
    </w:p>
    <w:p w:rsidR="004B79D6" w:rsidRPr="00966D75" w:rsidRDefault="00966D75" w:rsidP="004B79D6">
      <w:pPr>
        <w:pStyle w:val="Style4"/>
        <w:widowControl/>
        <w:spacing w:before="82" w:line="240" w:lineRule="auto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966D75">
        <w:rPr>
          <w:rStyle w:val="FontStyle13"/>
          <w:rFonts w:ascii="Times New Roman" w:hAnsi="Times New Roman" w:cs="Times New Roman"/>
          <w:sz w:val="24"/>
          <w:szCs w:val="24"/>
        </w:rPr>
        <w:t>15</w:t>
      </w:r>
      <w:proofErr w:type="gramStart"/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В</w:t>
      </w:r>
      <w:proofErr w:type="gramEnd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библиотеку привезли 9 пачек книг по 8 штук в каждой. На одну полку поставили 16 книг, а остальные книги решили поставить поровну на семь других полок. Сколько книг поставят на каждую из семи полок?</w:t>
      </w:r>
    </w:p>
    <w:p w:rsidR="004B79D6" w:rsidRPr="00966D75" w:rsidRDefault="004B79D6" w:rsidP="004B79D6">
      <w:pPr>
        <w:pStyle w:val="Style5"/>
        <w:widowControl/>
        <w:spacing w:before="106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Ответ:</w:t>
      </w:r>
    </w:p>
    <w:p w:rsidR="004B79D6" w:rsidRPr="00966D75" w:rsidRDefault="00966D75" w:rsidP="004B79D6">
      <w:pPr>
        <w:pStyle w:val="Style4"/>
        <w:widowControl/>
        <w:spacing w:line="240" w:lineRule="auto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16</w:t>
      </w:r>
      <w:proofErr w:type="gramStart"/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В</w:t>
      </w:r>
      <w:proofErr w:type="gramEnd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четыре мешка разложили поровну 28 кг муки, в пять мешков</w:t>
      </w:r>
    </w:p>
    <w:p w:rsidR="004B79D6" w:rsidRPr="00966D75" w:rsidRDefault="004B79D6" w:rsidP="004B79D6">
      <w:pPr>
        <w:pStyle w:val="Style5"/>
        <w:widowControl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разложили поровну 30 кг сахара. Определи, что тяжелее — мешок муки или мешок сахара. Запиши своё решение.</w:t>
      </w:r>
    </w:p>
    <w:p w:rsidR="004B79D6" w:rsidRPr="00966D75" w:rsidRDefault="00966D75" w:rsidP="004B79D6">
      <w:pPr>
        <w:pStyle w:val="Style4"/>
        <w:widowControl/>
        <w:spacing w:line="240" w:lineRule="auto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17.</w:t>
      </w:r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Из 12 спичек длиной 3 см Света сложила сначала фигуру</w:t>
      </w:r>
      <w:proofErr w:type="gramStart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>А</w:t>
      </w:r>
      <w:proofErr w:type="gramEnd"/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,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а потом фигуру </w:t>
      </w:r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В.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Сравни периметры фигур </w:t>
      </w:r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А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="004B79D6" w:rsidRPr="00966D75">
        <w:rPr>
          <w:rStyle w:val="FontStyle13"/>
          <w:rFonts w:ascii="Times New Roman" w:hAnsi="Times New Roman" w:cs="Times New Roman"/>
          <w:sz w:val="24"/>
          <w:szCs w:val="24"/>
        </w:rPr>
        <w:t xml:space="preserve">В. </w: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Отметь свой ответ </w:t>
      </w:r>
    </w:p>
    <w:p w:rsidR="004B79D6" w:rsidRPr="00966D75" w:rsidRDefault="004B79D6" w:rsidP="004B79D6">
      <w:pPr>
        <w:rPr>
          <w:sz w:val="24"/>
          <w:szCs w:val="24"/>
        </w:rPr>
      </w:pPr>
      <w:r w:rsidRPr="00966D75">
        <w:rPr>
          <w:noProof/>
          <w:sz w:val="24"/>
          <w:szCs w:val="24"/>
          <w:lang w:eastAsia="ru-RU"/>
        </w:rPr>
        <w:drawing>
          <wp:inline distT="0" distB="0" distL="0" distR="0">
            <wp:extent cx="3019425" cy="1000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0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D6" w:rsidRPr="00966D75" w:rsidRDefault="004B79D6" w:rsidP="004B79D6">
      <w:pPr>
        <w:rPr>
          <w:sz w:val="24"/>
          <w:szCs w:val="24"/>
        </w:rPr>
      </w:pPr>
    </w:p>
    <w:p w:rsidR="004B79D6" w:rsidRPr="00966D75" w:rsidRDefault="002939CA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2939CA">
        <w:rPr>
          <w:rFonts w:ascii="Times New Roman" w:hAnsi="Times New Roman"/>
        </w:rPr>
        <w:pict>
          <v:rect id="_x0000_s1036" style="position:absolute;margin-left:262.2pt;margin-top:3.9pt;width:16.5pt;height:15pt;z-index:251670528;mso-wrap-style:none;v-text-anchor:middle" strokeweight=".26mm">
            <v:fill color2="black"/>
          </v:rect>
        </w:pic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фигура</w:t>
      </w:r>
      <w:proofErr w:type="gramStart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А</w:t>
      </w:r>
      <w:proofErr w:type="gramEnd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имеет больший периметр</w:t>
      </w:r>
    </w:p>
    <w:p w:rsidR="004B79D6" w:rsidRPr="00966D75" w:rsidRDefault="002939CA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2939CA">
        <w:rPr>
          <w:rFonts w:ascii="Times New Roman" w:hAnsi="Times New Roman"/>
        </w:rPr>
        <w:pict>
          <v:rect id="_x0000_s1037" style="position:absolute;margin-left:262.2pt;margin-top:1.85pt;width:16.5pt;height:15pt;z-index:251671552;mso-wrap-style:none;v-text-anchor:middle" strokeweight=".26mm">
            <v:fill color2="black"/>
          </v:rect>
        </w:pic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обе фигуры имеют одинаковый периметр </w:t>
      </w:r>
    </w:p>
    <w:p w:rsidR="004B79D6" w:rsidRPr="00966D75" w:rsidRDefault="002939CA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2939CA">
        <w:rPr>
          <w:rFonts w:ascii="Times New Roman" w:hAnsi="Times New Roman"/>
        </w:rPr>
        <w:pict>
          <v:rect id="_x0000_s1038" style="position:absolute;margin-left:262.2pt;margin-top:.75pt;width:16.5pt;height:15pt;z-index:251672576;mso-wrap-style:none;v-text-anchor:middle" strokeweight=".26mm">
            <v:fill color2="black"/>
          </v:rect>
        </w:pict>
      </w:r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фигура</w:t>
      </w:r>
      <w:proofErr w:type="gramStart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В</w:t>
      </w:r>
      <w:proofErr w:type="gramEnd"/>
      <w:r w:rsidR="004B79D6"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имеет больший периметр </w:t>
      </w:r>
    </w:p>
    <w:p w:rsidR="00966D75" w:rsidRDefault="00966D75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966D75">
        <w:rPr>
          <w:rStyle w:val="FontStyle12"/>
          <w:rFonts w:ascii="Times New Roman" w:hAnsi="Times New Roman" w:cs="Times New Roman"/>
          <w:b w:val="0"/>
          <w:sz w:val="24"/>
          <w:szCs w:val="24"/>
        </w:rPr>
        <w:t>Объясни свой ответ.</w:t>
      </w: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</w:p>
    <w:p w:rsidR="004B79D6" w:rsidRPr="00966D75" w:rsidRDefault="00966D75" w:rsidP="004B79D6">
      <w:pPr>
        <w:pStyle w:val="Style1"/>
        <w:widowControl/>
        <w:spacing w:line="240" w:lineRule="auto"/>
        <w:ind w:firstLine="0"/>
        <w:rPr>
          <w:rStyle w:val="FontStyle11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sz w:val="24"/>
          <w:szCs w:val="24"/>
        </w:rPr>
        <w:t>18.</w:t>
      </w:r>
      <w:r w:rsidR="004B79D6" w:rsidRPr="00966D75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="004B79D6" w:rsidRPr="00966D75">
        <w:rPr>
          <w:rStyle w:val="FontStyle11"/>
          <w:sz w:val="24"/>
          <w:szCs w:val="24"/>
        </w:rPr>
        <w:t>Выбери в таблице столбик, в котором числа соответствуют тексту: «Дети за три дня посадили 54 дерева. В третий день они посадили деревьев в 2 раза больше, чем в первый, и на 9 деревьев меньше, чем во второй день».</w:t>
      </w: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1"/>
          <w:sz w:val="24"/>
          <w:szCs w:val="24"/>
        </w:rPr>
      </w:pPr>
    </w:p>
    <w:p w:rsidR="004B79D6" w:rsidRPr="00966D75" w:rsidRDefault="004B79D6" w:rsidP="004B79D6">
      <w:pPr>
        <w:pStyle w:val="Style1"/>
        <w:widowControl/>
        <w:spacing w:line="240" w:lineRule="auto"/>
        <w:ind w:firstLine="0"/>
        <w:rPr>
          <w:rStyle w:val="FontStyle11"/>
          <w:sz w:val="24"/>
          <w:szCs w:val="24"/>
        </w:rPr>
      </w:pPr>
    </w:p>
    <w:tbl>
      <w:tblPr>
        <w:tblpPr w:leftFromText="180" w:rightFromText="180" w:vertAnchor="text" w:horzAnchor="margin" w:tblpY="-13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740"/>
        <w:gridCol w:w="1740"/>
        <w:gridCol w:w="1740"/>
        <w:gridCol w:w="1734"/>
        <w:gridCol w:w="1787"/>
      </w:tblGrid>
      <w:tr w:rsidR="00966D75" w:rsidRPr="00966D75" w:rsidTr="00966D75">
        <w:trPr>
          <w:trHeight w:hRule="exact" w:val="741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День</w:t>
            </w:r>
          </w:p>
        </w:tc>
        <w:tc>
          <w:tcPr>
            <w:tcW w:w="70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Количество деревьев</w:t>
            </w:r>
          </w:p>
        </w:tc>
      </w:tr>
      <w:tr w:rsidR="00966D75" w:rsidRPr="00966D75" w:rsidTr="00966D75">
        <w:trPr>
          <w:trHeight w:hRule="exact" w:val="72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Первый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ind w:right="442"/>
              <w:jc w:val="right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8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12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9</w:t>
            </w:r>
          </w:p>
        </w:tc>
      </w:tr>
      <w:tr w:rsidR="00966D75" w:rsidRPr="00966D75" w:rsidTr="00966D75">
        <w:trPr>
          <w:trHeight w:hRule="exact" w:val="733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Второй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ind w:right="446"/>
              <w:jc w:val="right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29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22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18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27</w:t>
            </w:r>
          </w:p>
        </w:tc>
      </w:tr>
      <w:tr w:rsidR="00966D75" w:rsidRPr="00966D75" w:rsidTr="00966D75">
        <w:trPr>
          <w:trHeight w:hRule="exact" w:val="741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Третий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ind w:right="446"/>
              <w:jc w:val="right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20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24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24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6D75" w:rsidRPr="00966D75" w:rsidRDefault="00966D75" w:rsidP="00966D75">
            <w:pPr>
              <w:pStyle w:val="Style4"/>
              <w:widowControl/>
              <w:snapToGrid w:val="0"/>
              <w:rPr>
                <w:rStyle w:val="FontStyle11"/>
                <w:sz w:val="24"/>
                <w:szCs w:val="24"/>
              </w:rPr>
            </w:pPr>
            <w:r w:rsidRPr="00966D75">
              <w:rPr>
                <w:rStyle w:val="FontStyle11"/>
                <w:sz w:val="24"/>
                <w:szCs w:val="24"/>
              </w:rPr>
              <w:t>18</w:t>
            </w:r>
          </w:p>
        </w:tc>
      </w:tr>
    </w:tbl>
    <w:p w:rsidR="004B79D6" w:rsidRPr="00966D75" w:rsidRDefault="004B79D6" w:rsidP="004B79D6">
      <w:pPr>
        <w:jc w:val="center"/>
        <w:rPr>
          <w:b/>
          <w:sz w:val="24"/>
          <w:szCs w:val="24"/>
        </w:rPr>
      </w:pPr>
    </w:p>
    <w:p w:rsidR="004B79D6" w:rsidRPr="00966D75" w:rsidRDefault="002939CA" w:rsidP="004B79D6">
      <w:pPr>
        <w:jc w:val="center"/>
        <w:rPr>
          <w:sz w:val="24"/>
          <w:szCs w:val="24"/>
        </w:rPr>
      </w:pPr>
      <w:r>
        <w:rPr>
          <w:sz w:val="24"/>
          <w:szCs w:val="24"/>
          <w:lang w:eastAsia="ar-SA"/>
        </w:rPr>
        <w:pict>
          <v:rect id="_x0000_s1039" style="position:absolute;left:0;text-align:left;margin-left:150.45pt;margin-top:2.3pt;width:16.5pt;height:15pt;z-index:251673600;mso-wrap-style:none;v-text-anchor:middle" strokeweight=".26mm">
            <v:fill color2="black"/>
          </v:rect>
        </w:pict>
      </w:r>
      <w:r>
        <w:rPr>
          <w:sz w:val="24"/>
          <w:szCs w:val="24"/>
          <w:lang w:eastAsia="ar-SA"/>
        </w:rPr>
        <w:pict>
          <v:rect id="_x0000_s1040" style="position:absolute;left:0;text-align:left;margin-left:235.95pt;margin-top:2.3pt;width:16.5pt;height:15pt;z-index:251674624;mso-wrap-style:none;v-text-anchor:middle" strokeweight=".26mm">
            <v:fill color2="black"/>
          </v:rect>
        </w:pict>
      </w:r>
      <w:r>
        <w:rPr>
          <w:sz w:val="24"/>
          <w:szCs w:val="24"/>
          <w:lang w:eastAsia="ar-SA"/>
        </w:rPr>
        <w:pict>
          <v:rect id="_x0000_s1041" style="position:absolute;left:0;text-align:left;margin-left:325.2pt;margin-top:2.3pt;width:16.5pt;height:15pt;z-index:251675648;mso-wrap-style:none;v-text-anchor:middle" strokeweight=".26mm">
            <v:fill color2="black"/>
          </v:rect>
        </w:pict>
      </w:r>
      <w:r>
        <w:rPr>
          <w:sz w:val="24"/>
          <w:szCs w:val="24"/>
          <w:lang w:eastAsia="ar-SA"/>
        </w:rPr>
        <w:pict>
          <v:rect id="_x0000_s1042" style="position:absolute;left:0;text-align:left;margin-left:409.2pt;margin-top:2.3pt;width:16.5pt;height:15pt;z-index:251676672;mso-wrap-style:none;v-text-anchor:middle" strokeweight=".26mm">
            <v:fill color2="black"/>
          </v:rect>
        </w:pict>
      </w:r>
    </w:p>
    <w:p w:rsidR="00966D75" w:rsidRDefault="00966D75" w:rsidP="004B79D6">
      <w:pPr>
        <w:rPr>
          <w:sz w:val="24"/>
          <w:szCs w:val="24"/>
        </w:rPr>
      </w:pPr>
    </w:p>
    <w:p w:rsidR="00966D75" w:rsidRDefault="00966D75" w:rsidP="004B79D6">
      <w:pPr>
        <w:rPr>
          <w:sz w:val="24"/>
          <w:szCs w:val="24"/>
        </w:rPr>
      </w:pPr>
    </w:p>
    <w:p w:rsidR="00966D75" w:rsidRDefault="00966D75" w:rsidP="004B79D6">
      <w:pPr>
        <w:rPr>
          <w:sz w:val="24"/>
          <w:szCs w:val="24"/>
        </w:rPr>
      </w:pPr>
    </w:p>
    <w:p w:rsidR="00966D75" w:rsidRDefault="00966D75" w:rsidP="004B79D6">
      <w:pPr>
        <w:rPr>
          <w:sz w:val="24"/>
          <w:szCs w:val="24"/>
        </w:rPr>
      </w:pPr>
    </w:p>
    <w:p w:rsidR="004B79D6" w:rsidRPr="00966D75" w:rsidRDefault="004B79D6" w:rsidP="004B79D6">
      <w:pPr>
        <w:rPr>
          <w:sz w:val="24"/>
          <w:szCs w:val="24"/>
        </w:rPr>
      </w:pPr>
      <w:r w:rsidRPr="00966D75">
        <w:rPr>
          <w:sz w:val="24"/>
          <w:szCs w:val="24"/>
        </w:rPr>
        <w:t>Отметь свой ответ.</w:t>
      </w:r>
    </w:p>
    <w:p w:rsidR="004B79D6" w:rsidRDefault="004B79D6" w:rsidP="004B79D6">
      <w:pPr>
        <w:jc w:val="center"/>
      </w:pPr>
    </w:p>
    <w:p w:rsidR="004B79D6" w:rsidRDefault="004B79D6" w:rsidP="004B79D6">
      <w:pPr>
        <w:spacing w:before="280" w:after="280"/>
      </w:pPr>
      <w:r>
        <w:t>Объясни свой ответ_______________________________________________</w:t>
      </w:r>
    </w:p>
    <w:p w:rsidR="004B79D6" w:rsidRDefault="004B79D6" w:rsidP="004B79D6">
      <w:pPr>
        <w:pStyle w:val="ac"/>
      </w:pPr>
    </w:p>
    <w:p w:rsidR="004B79D6" w:rsidRPr="004B79D6" w:rsidRDefault="00966D75" w:rsidP="00966D75">
      <w:pPr>
        <w:spacing w:line="240" w:lineRule="auto"/>
        <w:rPr>
          <w:b/>
          <w:u w:val="single"/>
        </w:rPr>
      </w:pPr>
      <w:r>
        <w:rPr>
          <w:b/>
        </w:rPr>
        <w:t xml:space="preserve">                      </w:t>
      </w:r>
      <w:r w:rsidR="004B79D6" w:rsidRPr="004B79D6">
        <w:rPr>
          <w:b/>
          <w:u w:val="single"/>
        </w:rPr>
        <w:t>Итоговая контрольная работа</w:t>
      </w:r>
      <w:r w:rsidR="004B79D6">
        <w:rPr>
          <w:b/>
          <w:u w:val="single"/>
        </w:rPr>
        <w:t xml:space="preserve"> 4 класс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1. Расположи числа в порядке возрастания: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7864, 7564, 795, 7964, 7664, 74645.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Увеличь трёхзначное число в 5 раз.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Уменьши пятизначное число на 1823.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b/>
          <w:sz w:val="24"/>
          <w:szCs w:val="24"/>
        </w:rPr>
        <w:t>2. Вычисли значения выражений</w:t>
      </w:r>
      <w:r w:rsidRPr="00966D75">
        <w:rPr>
          <w:sz w:val="24"/>
          <w:szCs w:val="24"/>
        </w:rPr>
        <w:t>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18848</w:t>
      </w:r>
      <w:proofErr w:type="gramStart"/>
      <w:r w:rsidRPr="00966D75">
        <w:rPr>
          <w:sz w:val="24"/>
          <w:szCs w:val="24"/>
        </w:rPr>
        <w:t xml:space="preserve"> :</w:t>
      </w:r>
      <w:proofErr w:type="gramEnd"/>
      <w:r w:rsidRPr="00966D75">
        <w:rPr>
          <w:sz w:val="24"/>
          <w:szCs w:val="24"/>
        </w:rPr>
        <w:t xml:space="preserve"> 38 + (260 – 4) · 20</w:t>
      </w:r>
      <w:r w:rsidRPr="00966D75">
        <w:rPr>
          <w:sz w:val="24"/>
          <w:szCs w:val="24"/>
        </w:rPr>
        <w:tab/>
        <w:t>(7594 – 2129) : 5 + 707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3. Сравни величины: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6 км 64 м ... 665 м</w:t>
      </w:r>
      <w:r w:rsidRPr="00966D75">
        <w:rPr>
          <w:sz w:val="24"/>
          <w:szCs w:val="24"/>
        </w:rPr>
        <w:tab/>
        <w:t xml:space="preserve">     4т 8 </w:t>
      </w:r>
      <w:proofErr w:type="spellStart"/>
      <w:r w:rsidRPr="00966D75">
        <w:rPr>
          <w:sz w:val="24"/>
          <w:szCs w:val="24"/>
        </w:rPr>
        <w:t>ц</w:t>
      </w:r>
      <w:proofErr w:type="spellEnd"/>
      <w:r w:rsidRPr="00966D75">
        <w:rPr>
          <w:sz w:val="24"/>
          <w:szCs w:val="24"/>
        </w:rPr>
        <w:t>... 408 кг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2 ч 50 мин ... 200 мин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4. Реши уравнения: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171</w:t>
      </w:r>
      <w:proofErr w:type="gramStart"/>
      <w:r w:rsidRPr="00966D75">
        <w:rPr>
          <w:sz w:val="24"/>
          <w:szCs w:val="24"/>
        </w:rPr>
        <w:t xml:space="preserve"> :</w:t>
      </w:r>
      <w:proofErr w:type="gramEnd"/>
      <w:r w:rsidRPr="00966D75">
        <w:rPr>
          <w:sz w:val="24"/>
          <w:szCs w:val="24"/>
        </w:rPr>
        <w:t xml:space="preserve"> </w:t>
      </w:r>
      <w:proofErr w:type="spellStart"/>
      <w:r w:rsidRPr="00966D75">
        <w:rPr>
          <w:sz w:val="24"/>
          <w:szCs w:val="24"/>
        </w:rPr>
        <w:t>х</w:t>
      </w:r>
      <w:proofErr w:type="spellEnd"/>
      <w:r w:rsidRPr="00966D75">
        <w:rPr>
          <w:sz w:val="24"/>
          <w:szCs w:val="24"/>
        </w:rPr>
        <w:t xml:space="preserve"> = 3</w:t>
      </w:r>
      <w:r w:rsidRPr="00966D75">
        <w:rPr>
          <w:sz w:val="24"/>
          <w:szCs w:val="24"/>
        </w:rPr>
        <w:tab/>
      </w:r>
      <w:r w:rsidRPr="00966D75">
        <w:rPr>
          <w:sz w:val="24"/>
          <w:szCs w:val="24"/>
        </w:rPr>
        <w:tab/>
        <w:t xml:space="preserve">     85 · </w:t>
      </w:r>
      <w:proofErr w:type="spellStart"/>
      <w:r w:rsidRPr="00966D75">
        <w:rPr>
          <w:sz w:val="24"/>
          <w:szCs w:val="24"/>
        </w:rPr>
        <w:t>х</w:t>
      </w:r>
      <w:proofErr w:type="spellEnd"/>
      <w:r w:rsidRPr="00966D75">
        <w:rPr>
          <w:sz w:val="24"/>
          <w:szCs w:val="24"/>
        </w:rPr>
        <w:t xml:space="preserve"> = 600 + 335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Задачи.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1. Поезд прошёл 280 км за 4 часа. Сколько времени ему потребуется, чтобы пройти 630 км, если он будет идти с той же скоростью?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2. Длина прямоугольника 18 см, а ширина в 6 раз меньше. Вычисли периметр и площадь прямоугольника.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3. У Иры было 40 р. Она купила 4 открытки  по  5 р. и 3 конверта по 2 р. Хватит ли ей денег на покупку тетради, если она стоит 3 рубля?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1. Расположи числа в порядке возрастания: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9576, 9876, 946, 9976, 9676, 97764.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Увеличь трёхзначное число в 4 раза.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Уменьши пятизначное число на 8516.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2. Вычисли значения выражений: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35082</w:t>
      </w:r>
      <w:proofErr w:type="gramStart"/>
      <w:r w:rsidRPr="00966D75">
        <w:rPr>
          <w:sz w:val="24"/>
          <w:szCs w:val="24"/>
        </w:rPr>
        <w:t xml:space="preserve"> :</w:t>
      </w:r>
      <w:proofErr w:type="gramEnd"/>
      <w:r w:rsidRPr="00966D75">
        <w:rPr>
          <w:sz w:val="24"/>
          <w:szCs w:val="24"/>
        </w:rPr>
        <w:t xml:space="preserve"> 18 + (360 – 7) · 30</w:t>
      </w:r>
      <w:r w:rsidRPr="00966D75">
        <w:rPr>
          <w:sz w:val="24"/>
          <w:szCs w:val="24"/>
        </w:rPr>
        <w:tab/>
        <w:t>(7592 – 2468) : 4 + 909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3. Сравни величины: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 xml:space="preserve">5 км 63 м ... 564 м                2 т 8 </w:t>
      </w:r>
      <w:proofErr w:type="spellStart"/>
      <w:r w:rsidRPr="00966D75">
        <w:rPr>
          <w:sz w:val="24"/>
          <w:szCs w:val="24"/>
        </w:rPr>
        <w:t>ц</w:t>
      </w:r>
      <w:proofErr w:type="spellEnd"/>
      <w:r w:rsidRPr="00966D75">
        <w:rPr>
          <w:sz w:val="24"/>
          <w:szCs w:val="24"/>
        </w:rPr>
        <w:t xml:space="preserve"> ... 208 кг    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4 ч 20 мин ... 400 мин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4. Реши уравнения: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920</w:t>
      </w:r>
      <w:proofErr w:type="gramStart"/>
      <w:r w:rsidRPr="00966D75">
        <w:rPr>
          <w:sz w:val="24"/>
          <w:szCs w:val="24"/>
        </w:rPr>
        <w:t xml:space="preserve"> :</w:t>
      </w:r>
      <w:proofErr w:type="gramEnd"/>
      <w:r w:rsidRPr="00966D75">
        <w:rPr>
          <w:sz w:val="24"/>
          <w:szCs w:val="24"/>
        </w:rPr>
        <w:t xml:space="preserve"> </w:t>
      </w:r>
      <w:proofErr w:type="spellStart"/>
      <w:r w:rsidRPr="00966D75">
        <w:rPr>
          <w:sz w:val="24"/>
          <w:szCs w:val="24"/>
        </w:rPr>
        <w:t>х</w:t>
      </w:r>
      <w:proofErr w:type="spellEnd"/>
      <w:r w:rsidRPr="00966D75">
        <w:rPr>
          <w:sz w:val="24"/>
          <w:szCs w:val="24"/>
        </w:rPr>
        <w:t xml:space="preserve"> = 4</w:t>
      </w:r>
      <w:r w:rsidRPr="00966D75">
        <w:rPr>
          <w:sz w:val="24"/>
          <w:szCs w:val="24"/>
        </w:rPr>
        <w:tab/>
      </w:r>
      <w:r w:rsidRPr="00966D75">
        <w:rPr>
          <w:sz w:val="24"/>
          <w:szCs w:val="24"/>
        </w:rPr>
        <w:tab/>
        <w:t xml:space="preserve">          63 · </w:t>
      </w:r>
      <w:proofErr w:type="spellStart"/>
      <w:r w:rsidRPr="00966D75">
        <w:rPr>
          <w:sz w:val="24"/>
          <w:szCs w:val="24"/>
        </w:rPr>
        <w:t>х</w:t>
      </w:r>
      <w:proofErr w:type="spellEnd"/>
      <w:r w:rsidRPr="00966D75">
        <w:rPr>
          <w:sz w:val="24"/>
          <w:szCs w:val="24"/>
        </w:rPr>
        <w:t xml:space="preserve"> = 500 + 256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Задачи.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lastRenderedPageBreak/>
        <w:t>1. Турист проехал 48 км за 3 часа. Сколько времени ему потребуется, чтобы проехать 64 км, если он будет ехать с той же скоростью?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2. Длина прямоугольника 15 см, а ширина в 3 раза меньше. Вычисли периметр и площадь прямоугольника.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3. У Коли было 40 р. Он купил 3 солдатика по 5 р. и две ручки по 4 р. Хватит ли ему денег на покупку машинки, если она стоит 14 рублей?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предлагает обучающимся, выполнившим верно только одно или два задания, варианты уровня стандарта (</w:t>
      </w:r>
      <w:proofErr w:type="gramStart"/>
      <w:r w:rsidRPr="00966D75">
        <w:rPr>
          <w:sz w:val="24"/>
          <w:szCs w:val="24"/>
        </w:rPr>
        <w:t>см</w:t>
      </w:r>
      <w:proofErr w:type="gramEnd"/>
      <w:r w:rsidRPr="00966D75">
        <w:rPr>
          <w:sz w:val="24"/>
          <w:szCs w:val="24"/>
        </w:rPr>
        <w:t>. далее).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1. Сравни числа: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7439 ... 7349</w:t>
      </w:r>
      <w:r w:rsidRPr="00966D75">
        <w:rPr>
          <w:sz w:val="24"/>
          <w:szCs w:val="24"/>
        </w:rPr>
        <w:tab/>
        <w:t xml:space="preserve">   28764 ... 27864      346500 ... 65900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2. Найди значения выражений: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7592 + 92468</w:t>
      </w:r>
      <w:r w:rsidRPr="00966D75">
        <w:rPr>
          <w:sz w:val="24"/>
          <w:szCs w:val="24"/>
        </w:rPr>
        <w:tab/>
        <w:t xml:space="preserve">           4210 · 53       800 – 240 · 3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600100 – 92015         234 · 407       320</w:t>
      </w:r>
      <w:proofErr w:type="gramStart"/>
      <w:r w:rsidRPr="00966D75">
        <w:rPr>
          <w:sz w:val="24"/>
          <w:szCs w:val="24"/>
        </w:rPr>
        <w:t xml:space="preserve"> :</w:t>
      </w:r>
      <w:proofErr w:type="gramEnd"/>
      <w:r w:rsidRPr="00966D75">
        <w:rPr>
          <w:sz w:val="24"/>
          <w:szCs w:val="24"/>
        </w:rPr>
        <w:t xml:space="preserve"> (400 – 360)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3. Сравни величины: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35 см ... 12 дм</w:t>
      </w:r>
      <w:r w:rsidRPr="00966D75">
        <w:rPr>
          <w:sz w:val="24"/>
          <w:szCs w:val="24"/>
        </w:rPr>
        <w:tab/>
        <w:t xml:space="preserve">           2 т... 15 </w:t>
      </w:r>
      <w:proofErr w:type="spellStart"/>
      <w:r w:rsidRPr="00966D75">
        <w:rPr>
          <w:sz w:val="24"/>
          <w:szCs w:val="24"/>
        </w:rPr>
        <w:t>ц</w:t>
      </w:r>
      <w:proofErr w:type="spellEnd"/>
      <w:r w:rsidRPr="00966D75">
        <w:rPr>
          <w:sz w:val="24"/>
          <w:szCs w:val="24"/>
        </w:rPr>
        <w:t xml:space="preserve">        4 ч ... 240 мин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Задачи.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1. Длина прямоугольника 12 см, а ширина 7 см. Вычисли периметр и площадь прямоугольника.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2. В четырёх одинаковых коробках 28 карандашей. Сколько карандашей в одной коробке?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3. У Светы 4 открытки, а у Маши в 3 раза больше. Сколько открыток у Маши?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4. В саду 12 яблонь, а вишен на 6 меньше. Сколько вишен в саду?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1. Сравни числа: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 xml:space="preserve">7638 ... 7368 </w:t>
      </w:r>
      <w:r w:rsidRPr="00966D75">
        <w:rPr>
          <w:sz w:val="24"/>
          <w:szCs w:val="24"/>
        </w:rPr>
        <w:tab/>
        <w:t xml:space="preserve">     43296 ... 42396    842600 ... 94950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2. Найди значения выражений: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42507 + 97478        246 · 38</w:t>
      </w:r>
      <w:r w:rsidRPr="00966D75">
        <w:rPr>
          <w:sz w:val="24"/>
          <w:szCs w:val="24"/>
        </w:rPr>
        <w:tab/>
        <w:t xml:space="preserve">          700 – 270 · 2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700200 – 13265      421 · 609</w:t>
      </w:r>
      <w:r w:rsidRPr="00966D75">
        <w:rPr>
          <w:sz w:val="24"/>
          <w:szCs w:val="24"/>
        </w:rPr>
        <w:tab/>
        <w:t xml:space="preserve">          350</w:t>
      </w:r>
      <w:proofErr w:type="gramStart"/>
      <w:r w:rsidRPr="00966D75">
        <w:rPr>
          <w:sz w:val="24"/>
          <w:szCs w:val="24"/>
        </w:rPr>
        <w:t xml:space="preserve"> :</w:t>
      </w:r>
      <w:proofErr w:type="gramEnd"/>
      <w:r w:rsidRPr="00966D75">
        <w:rPr>
          <w:sz w:val="24"/>
          <w:szCs w:val="24"/>
        </w:rPr>
        <w:t xml:space="preserve"> (500 – 450)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3. Сравни величины: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73 см ... 39 дм</w:t>
      </w:r>
      <w:r w:rsidRPr="00966D75">
        <w:rPr>
          <w:sz w:val="24"/>
          <w:szCs w:val="24"/>
        </w:rPr>
        <w:tab/>
        <w:t xml:space="preserve">         3 т... 24 </w:t>
      </w:r>
      <w:proofErr w:type="spellStart"/>
      <w:r w:rsidRPr="00966D75">
        <w:rPr>
          <w:sz w:val="24"/>
          <w:szCs w:val="24"/>
        </w:rPr>
        <w:t>ц</w:t>
      </w:r>
      <w:proofErr w:type="spellEnd"/>
      <w:r w:rsidRPr="00966D75">
        <w:rPr>
          <w:sz w:val="24"/>
          <w:szCs w:val="24"/>
        </w:rPr>
        <w:t xml:space="preserve">       5 ч ... 300 мин</w:t>
      </w:r>
    </w:p>
    <w:p w:rsidR="004B79D6" w:rsidRPr="00966D75" w:rsidRDefault="004B79D6" w:rsidP="004B79D6">
      <w:pPr>
        <w:spacing w:line="240" w:lineRule="auto"/>
        <w:rPr>
          <w:b/>
          <w:sz w:val="24"/>
          <w:szCs w:val="24"/>
        </w:rPr>
      </w:pPr>
      <w:r w:rsidRPr="00966D75">
        <w:rPr>
          <w:b/>
          <w:sz w:val="24"/>
          <w:szCs w:val="24"/>
        </w:rPr>
        <w:t>Задачи.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1. Длина прямоугольника 13 см, а ширина 4 см. Вычисли периметр и площадь прямоугольника.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2. В трёх одинаковых корзинах 21 кг яблок. Сколько килограммов яблок в одной корзине?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3. В вазе лежат 5 апельсинов, а конфет в 3 раза больше. Сколько конфет в вазе?</w:t>
      </w:r>
    </w:p>
    <w:p w:rsidR="004B79D6" w:rsidRPr="00966D75" w:rsidRDefault="004B79D6" w:rsidP="004B79D6">
      <w:pPr>
        <w:spacing w:line="240" w:lineRule="auto"/>
        <w:rPr>
          <w:sz w:val="24"/>
          <w:szCs w:val="24"/>
        </w:rPr>
      </w:pPr>
      <w:r w:rsidRPr="00966D75">
        <w:rPr>
          <w:sz w:val="24"/>
          <w:szCs w:val="24"/>
        </w:rPr>
        <w:t>4. В конструкторе 16 зелёных деталей, а синих на 7 больше. Сколько синих деталей в конструкторе?</w:t>
      </w:r>
    </w:p>
    <w:p w:rsidR="00B34F77" w:rsidRPr="00966D75" w:rsidRDefault="00B34F77" w:rsidP="00184385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</w:p>
    <w:sectPr w:rsidR="00B34F77" w:rsidRPr="00966D75" w:rsidSect="00FF1560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*"/>
      <w:lvlJc w:val="left"/>
      <w:pPr>
        <w:tabs>
          <w:tab w:val="num" w:pos="0"/>
        </w:tabs>
        <w:ind w:left="720" w:hanging="360"/>
      </w:pPr>
      <w:rPr>
        <w:rFonts w:ascii="OpenSymbol" w:hAnsi="OpenSymbo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2"/>
    <w:multiLevelType w:val="single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13"/>
    <w:multiLevelType w:val="singleLevel"/>
    <w:tmpl w:val="00000013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4">
    <w:nsid w:val="037D0620"/>
    <w:multiLevelType w:val="hybridMultilevel"/>
    <w:tmpl w:val="3FF63370"/>
    <w:lvl w:ilvl="0" w:tplc="CF7EC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8A6C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8459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EAEA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F05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668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C2F4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F02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ECB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ED2FC8"/>
    <w:multiLevelType w:val="hybridMultilevel"/>
    <w:tmpl w:val="96305CD6"/>
    <w:lvl w:ilvl="0" w:tplc="DCB6E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00CF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A05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462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5E67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A8D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C26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4842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7A47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5621B7"/>
    <w:multiLevelType w:val="hybridMultilevel"/>
    <w:tmpl w:val="BC42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15AD4F93"/>
    <w:multiLevelType w:val="hybridMultilevel"/>
    <w:tmpl w:val="BDA87C2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161E32B6"/>
    <w:multiLevelType w:val="hybridMultilevel"/>
    <w:tmpl w:val="C1CAFF3C"/>
    <w:lvl w:ilvl="0" w:tplc="29A60B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1CAF14E9"/>
    <w:multiLevelType w:val="hybridMultilevel"/>
    <w:tmpl w:val="EC1C85F4"/>
    <w:lvl w:ilvl="0" w:tplc="82321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3EA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526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D20D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2A1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26C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7E93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F04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0EA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7820CE"/>
    <w:multiLevelType w:val="hybridMultilevel"/>
    <w:tmpl w:val="5EAC5D5E"/>
    <w:lvl w:ilvl="0" w:tplc="DF72C266">
      <w:start w:val="84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25C236A1"/>
    <w:multiLevelType w:val="hybridMultilevel"/>
    <w:tmpl w:val="5DD2962A"/>
    <w:lvl w:ilvl="0" w:tplc="DB3E9206">
      <w:start w:val="8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2DFE1763"/>
    <w:multiLevelType w:val="hybridMultilevel"/>
    <w:tmpl w:val="501C921E"/>
    <w:lvl w:ilvl="0" w:tplc="0366E1C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395F3D1C"/>
    <w:multiLevelType w:val="hybridMultilevel"/>
    <w:tmpl w:val="3AFC3F86"/>
    <w:lvl w:ilvl="0" w:tplc="853A9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64F9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C6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FAD9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8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26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FA2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A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A8A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41481ECB"/>
    <w:multiLevelType w:val="hybridMultilevel"/>
    <w:tmpl w:val="46AA68B6"/>
    <w:lvl w:ilvl="0" w:tplc="0419000F">
      <w:start w:val="6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47886332"/>
    <w:multiLevelType w:val="hybridMultilevel"/>
    <w:tmpl w:val="9AA2B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>
    <w:nsid w:val="596E150C"/>
    <w:multiLevelType w:val="hybridMultilevel"/>
    <w:tmpl w:val="8ACAE840"/>
    <w:lvl w:ilvl="0" w:tplc="04190001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2446E6"/>
    <w:multiLevelType w:val="hybridMultilevel"/>
    <w:tmpl w:val="EC1C85F4"/>
    <w:lvl w:ilvl="0" w:tplc="82321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3EA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526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D20D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2A1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26C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7E93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F04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0EA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180258"/>
    <w:multiLevelType w:val="hybridMultilevel"/>
    <w:tmpl w:val="5718A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>
    <w:nsid w:val="7DCC5727"/>
    <w:multiLevelType w:val="hybridMultilevel"/>
    <w:tmpl w:val="653E7E52"/>
    <w:lvl w:ilvl="0" w:tplc="0419000F">
      <w:start w:val="10"/>
      <w:numFmt w:val="decimal"/>
      <w:lvlText w:val="%1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6"/>
  </w:num>
  <w:num w:numId="3">
    <w:abstractNumId w:val="4"/>
  </w:num>
  <w:num w:numId="4">
    <w:abstractNumId w:val="5"/>
  </w:num>
  <w:num w:numId="5">
    <w:abstractNumId w:val="17"/>
  </w:num>
  <w:num w:numId="6">
    <w:abstractNumId w:val="12"/>
  </w:num>
  <w:num w:numId="7">
    <w:abstractNumId w:val="27"/>
  </w:num>
  <w:num w:numId="8">
    <w:abstractNumId w:val="16"/>
  </w:num>
  <w:num w:numId="9">
    <w:abstractNumId w:val="21"/>
  </w:num>
  <w:num w:numId="10">
    <w:abstractNumId w:val="7"/>
  </w:num>
  <w:num w:numId="11">
    <w:abstractNumId w:val="8"/>
  </w:num>
  <w:num w:numId="12">
    <w:abstractNumId w:val="11"/>
  </w:num>
  <w:num w:numId="13">
    <w:abstractNumId w:val="18"/>
  </w:num>
  <w:num w:numId="14">
    <w:abstractNumId w:val="22"/>
  </w:num>
  <w:num w:numId="15">
    <w:abstractNumId w:val="1"/>
  </w:num>
  <w:num w:numId="16">
    <w:abstractNumId w:val="2"/>
  </w:num>
  <w:num w:numId="17">
    <w:abstractNumId w:val="3"/>
  </w:num>
  <w:num w:numId="18">
    <w:abstractNumId w:val="6"/>
  </w:num>
  <w:num w:numId="19">
    <w:abstractNumId w:val="15"/>
  </w:num>
  <w:num w:numId="20">
    <w:abstractNumId w:val="20"/>
  </w:num>
  <w:num w:numId="21">
    <w:abstractNumId w:val="13"/>
  </w:num>
  <w:num w:numId="22">
    <w:abstractNumId w:val="14"/>
  </w:num>
  <w:num w:numId="23">
    <w:abstractNumId w:val="23"/>
  </w:num>
  <w:num w:numId="24">
    <w:abstractNumId w:val="25"/>
  </w:num>
  <w:num w:numId="25">
    <w:abstractNumId w:val="9"/>
  </w:num>
  <w:num w:numId="26">
    <w:abstractNumId w:val="10"/>
  </w:num>
  <w:num w:numId="27">
    <w:abstractNumId w:val="19"/>
  </w:num>
  <w:num w:numId="28">
    <w:abstractNumId w:val="28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07E76"/>
    <w:rsid w:val="000A48E3"/>
    <w:rsid w:val="000C272E"/>
    <w:rsid w:val="000F38C0"/>
    <w:rsid w:val="00164B3E"/>
    <w:rsid w:val="00184385"/>
    <w:rsid w:val="002939CA"/>
    <w:rsid w:val="002A7B67"/>
    <w:rsid w:val="002C6ECD"/>
    <w:rsid w:val="004B79D6"/>
    <w:rsid w:val="005B7502"/>
    <w:rsid w:val="0083162E"/>
    <w:rsid w:val="008E4EE3"/>
    <w:rsid w:val="00966D75"/>
    <w:rsid w:val="009751C6"/>
    <w:rsid w:val="009F57A8"/>
    <w:rsid w:val="00A23A71"/>
    <w:rsid w:val="00B34F77"/>
    <w:rsid w:val="00BE5C6D"/>
    <w:rsid w:val="00D22290"/>
    <w:rsid w:val="00D46489"/>
    <w:rsid w:val="00E07E76"/>
    <w:rsid w:val="00E75AF5"/>
    <w:rsid w:val="00F2635D"/>
    <w:rsid w:val="00F65334"/>
    <w:rsid w:val="00F71C20"/>
    <w:rsid w:val="00FD118E"/>
    <w:rsid w:val="00FF1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53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76"/>
    <w:pPr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184385"/>
    <w:pPr>
      <w:autoSpaceDE w:val="0"/>
      <w:autoSpaceDN w:val="0"/>
      <w:adjustRightInd w:val="0"/>
      <w:spacing w:after="0" w:line="214" w:lineRule="atLeast"/>
      <w:ind w:firstLine="283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18438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5">
    <w:name w:val="Курсив"/>
    <w:basedOn w:val="a3"/>
    <w:rsid w:val="00184385"/>
    <w:rPr>
      <w:i/>
      <w:iCs/>
    </w:rPr>
  </w:style>
  <w:style w:type="character" w:customStyle="1" w:styleId="Zag11">
    <w:name w:val="Zag_11"/>
    <w:rsid w:val="00184385"/>
    <w:rPr>
      <w:color w:val="000000"/>
      <w:w w:val="100"/>
    </w:rPr>
  </w:style>
  <w:style w:type="paragraph" w:styleId="a6">
    <w:name w:val="Subtitle"/>
    <w:basedOn w:val="a"/>
    <w:next w:val="a"/>
    <w:link w:val="a7"/>
    <w:qFormat/>
    <w:rsid w:val="00184385"/>
    <w:pPr>
      <w:spacing w:after="0" w:line="360" w:lineRule="auto"/>
      <w:jc w:val="left"/>
      <w:outlineLvl w:val="1"/>
    </w:pPr>
    <w:rPr>
      <w:rFonts w:eastAsia="MS Gothic"/>
      <w:b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184385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184385"/>
    <w:pPr>
      <w:numPr>
        <w:numId w:val="1"/>
      </w:numPr>
      <w:spacing w:after="0" w:line="360" w:lineRule="auto"/>
      <w:contextualSpacing/>
      <w:outlineLvl w:val="1"/>
    </w:pPr>
    <w:rPr>
      <w:rFonts w:eastAsia="Times New Roman"/>
      <w:szCs w:val="24"/>
      <w:lang w:eastAsia="ru-RU"/>
    </w:rPr>
  </w:style>
  <w:style w:type="character" w:customStyle="1" w:styleId="a4">
    <w:name w:val="Основной Знак"/>
    <w:link w:val="a3"/>
    <w:rsid w:val="0018438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18438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 w:eastAsia="ru-RU"/>
    </w:rPr>
  </w:style>
  <w:style w:type="character" w:customStyle="1" w:styleId="a8">
    <w:name w:val="Основной текст_"/>
    <w:basedOn w:val="a0"/>
    <w:link w:val="1"/>
    <w:locked/>
    <w:rsid w:val="009751C6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9751C6"/>
    <w:pPr>
      <w:shd w:val="clear" w:color="auto" w:fill="FFFFFF"/>
      <w:spacing w:before="480" w:after="240" w:line="240" w:lineRule="exact"/>
      <w:ind w:firstLine="360"/>
    </w:pPr>
    <w:rPr>
      <w:rFonts w:asciiTheme="minorHAnsi" w:hAnsiTheme="minorHAnsi" w:cstheme="minorBidi"/>
      <w:sz w:val="21"/>
      <w:szCs w:val="21"/>
    </w:rPr>
  </w:style>
  <w:style w:type="table" w:styleId="a9">
    <w:name w:val="Table Grid"/>
    <w:basedOn w:val="a1"/>
    <w:rsid w:val="009751C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Буллит"/>
    <w:basedOn w:val="a3"/>
    <w:link w:val="ab"/>
    <w:rsid w:val="00B34F77"/>
    <w:pPr>
      <w:ind w:firstLine="244"/>
    </w:pPr>
  </w:style>
  <w:style w:type="character" w:customStyle="1" w:styleId="ab">
    <w:name w:val="Буллит Знак"/>
    <w:basedOn w:val="a4"/>
    <w:link w:val="aa"/>
    <w:rsid w:val="00B34F77"/>
  </w:style>
  <w:style w:type="character" w:customStyle="1" w:styleId="FontStyle16">
    <w:name w:val="Font Style16"/>
    <w:basedOn w:val="a0"/>
    <w:rsid w:val="004B79D6"/>
    <w:rPr>
      <w:rFonts w:ascii="Georgia" w:hAnsi="Georgia" w:cs="Georgia"/>
      <w:spacing w:val="-10"/>
      <w:sz w:val="22"/>
      <w:szCs w:val="22"/>
    </w:rPr>
  </w:style>
  <w:style w:type="character" w:customStyle="1" w:styleId="FontStyle14">
    <w:name w:val="Font Style14"/>
    <w:basedOn w:val="a0"/>
    <w:rsid w:val="004B79D6"/>
    <w:rPr>
      <w:rFonts w:ascii="Georgia" w:hAnsi="Georgia" w:cs="Georgia"/>
      <w:sz w:val="20"/>
      <w:szCs w:val="20"/>
    </w:rPr>
  </w:style>
  <w:style w:type="character" w:customStyle="1" w:styleId="FontStyle17">
    <w:name w:val="Font Style17"/>
    <w:basedOn w:val="a0"/>
    <w:rsid w:val="004B79D6"/>
    <w:rPr>
      <w:rFonts w:ascii="Arial" w:hAnsi="Arial" w:cs="Arial"/>
      <w:sz w:val="16"/>
      <w:szCs w:val="16"/>
    </w:rPr>
  </w:style>
  <w:style w:type="character" w:customStyle="1" w:styleId="FontStyle12">
    <w:name w:val="Font Style12"/>
    <w:basedOn w:val="a0"/>
    <w:rsid w:val="004B79D6"/>
    <w:rPr>
      <w:rFonts w:ascii="Georgia" w:hAnsi="Georgia" w:cs="Georgia"/>
      <w:b/>
      <w:bCs/>
      <w:sz w:val="20"/>
      <w:szCs w:val="20"/>
    </w:rPr>
  </w:style>
  <w:style w:type="character" w:customStyle="1" w:styleId="FontStyle15">
    <w:name w:val="Font Style15"/>
    <w:basedOn w:val="a0"/>
    <w:rsid w:val="004B79D6"/>
    <w:rPr>
      <w:rFonts w:ascii="Georgia" w:hAnsi="Georgia" w:cs="Georgia"/>
      <w:sz w:val="14"/>
      <w:szCs w:val="14"/>
    </w:rPr>
  </w:style>
  <w:style w:type="character" w:customStyle="1" w:styleId="FontStyle13">
    <w:name w:val="Font Style13"/>
    <w:basedOn w:val="a0"/>
    <w:rsid w:val="004B79D6"/>
    <w:rPr>
      <w:rFonts w:ascii="Georgia" w:hAnsi="Georgia" w:cs="Georgia"/>
      <w:i/>
      <w:iCs/>
      <w:sz w:val="20"/>
      <w:szCs w:val="20"/>
    </w:rPr>
  </w:style>
  <w:style w:type="character" w:customStyle="1" w:styleId="FontStyle19">
    <w:name w:val="Font Style19"/>
    <w:basedOn w:val="a0"/>
    <w:rsid w:val="004B79D6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basedOn w:val="a0"/>
    <w:rsid w:val="004B79D6"/>
    <w:rPr>
      <w:rFonts w:ascii="Microsoft Sans Serif" w:hAnsi="Microsoft Sans Serif" w:cs="Microsoft Sans Serif"/>
      <w:i/>
      <w:iCs/>
      <w:spacing w:val="10"/>
      <w:sz w:val="16"/>
      <w:szCs w:val="16"/>
    </w:rPr>
  </w:style>
  <w:style w:type="character" w:customStyle="1" w:styleId="FontStyle11">
    <w:name w:val="Font Style11"/>
    <w:basedOn w:val="a0"/>
    <w:rsid w:val="004B79D6"/>
    <w:rPr>
      <w:rFonts w:ascii="Times New Roman" w:hAnsi="Times New Roman" w:cs="Times New Roman"/>
      <w:sz w:val="22"/>
      <w:szCs w:val="22"/>
    </w:rPr>
  </w:style>
  <w:style w:type="paragraph" w:styleId="ac">
    <w:name w:val="Body Text"/>
    <w:basedOn w:val="a"/>
    <w:link w:val="ad"/>
    <w:rsid w:val="004B79D6"/>
    <w:pPr>
      <w:spacing w:after="120" w:line="240" w:lineRule="auto"/>
      <w:jc w:val="left"/>
    </w:pPr>
    <w:rPr>
      <w:rFonts w:eastAsia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4B79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"/>
    <w:rsid w:val="004B79D6"/>
    <w:pPr>
      <w:widowControl w:val="0"/>
      <w:spacing w:after="0" w:line="326" w:lineRule="exact"/>
      <w:ind w:firstLine="384"/>
      <w:jc w:val="left"/>
    </w:pPr>
    <w:rPr>
      <w:rFonts w:ascii="Georgia" w:eastAsia="Times New Roman" w:hAnsi="Georgia"/>
      <w:sz w:val="24"/>
      <w:szCs w:val="24"/>
      <w:lang w:eastAsia="ar-SA"/>
    </w:rPr>
  </w:style>
  <w:style w:type="paragraph" w:customStyle="1" w:styleId="Style3">
    <w:name w:val="Style3"/>
    <w:basedOn w:val="a"/>
    <w:rsid w:val="004B79D6"/>
    <w:pPr>
      <w:widowControl w:val="0"/>
      <w:spacing w:after="0" w:line="263" w:lineRule="exact"/>
      <w:jc w:val="left"/>
    </w:pPr>
    <w:rPr>
      <w:rFonts w:eastAsia="Times New Roman"/>
      <w:sz w:val="24"/>
      <w:szCs w:val="24"/>
      <w:lang w:eastAsia="ar-SA"/>
    </w:rPr>
  </w:style>
  <w:style w:type="paragraph" w:customStyle="1" w:styleId="Style2">
    <w:name w:val="Style2"/>
    <w:basedOn w:val="a"/>
    <w:rsid w:val="004B79D6"/>
    <w:pPr>
      <w:widowControl w:val="0"/>
      <w:spacing w:after="0" w:line="286" w:lineRule="exact"/>
      <w:ind w:firstLine="394"/>
    </w:pPr>
    <w:rPr>
      <w:rFonts w:ascii="Georgia" w:eastAsia="Times New Roman" w:hAnsi="Georgia"/>
      <w:sz w:val="24"/>
      <w:szCs w:val="24"/>
      <w:lang w:eastAsia="ar-SA"/>
    </w:rPr>
  </w:style>
  <w:style w:type="paragraph" w:customStyle="1" w:styleId="Style4">
    <w:name w:val="Style4"/>
    <w:basedOn w:val="a"/>
    <w:rsid w:val="004B79D6"/>
    <w:pPr>
      <w:widowControl w:val="0"/>
      <w:spacing w:after="0" w:line="258" w:lineRule="exact"/>
    </w:pPr>
    <w:rPr>
      <w:rFonts w:ascii="Georgia" w:eastAsia="Times New Roman" w:hAnsi="Georgia"/>
      <w:sz w:val="24"/>
      <w:szCs w:val="24"/>
      <w:lang w:eastAsia="ar-SA"/>
    </w:rPr>
  </w:style>
  <w:style w:type="paragraph" w:customStyle="1" w:styleId="Style5">
    <w:name w:val="Style5"/>
    <w:basedOn w:val="a"/>
    <w:rsid w:val="004B79D6"/>
    <w:pPr>
      <w:widowControl w:val="0"/>
      <w:autoSpaceDE w:val="0"/>
      <w:spacing w:after="0" w:line="240" w:lineRule="auto"/>
      <w:jc w:val="left"/>
    </w:pPr>
    <w:rPr>
      <w:rFonts w:ascii="Georgia" w:eastAsia="Times New Roman" w:hAnsi="Georgia"/>
      <w:sz w:val="24"/>
      <w:szCs w:val="24"/>
      <w:lang w:eastAsia="ar-SA"/>
    </w:rPr>
  </w:style>
  <w:style w:type="paragraph" w:customStyle="1" w:styleId="Style7">
    <w:name w:val="Style7"/>
    <w:basedOn w:val="a"/>
    <w:rsid w:val="004B79D6"/>
    <w:pPr>
      <w:widowControl w:val="0"/>
      <w:autoSpaceDE w:val="0"/>
      <w:spacing w:after="0" w:line="240" w:lineRule="auto"/>
      <w:jc w:val="left"/>
    </w:pPr>
    <w:rPr>
      <w:rFonts w:ascii="Georgia" w:eastAsia="Times New Roman" w:hAnsi="Georgia"/>
      <w:sz w:val="24"/>
      <w:szCs w:val="24"/>
      <w:lang w:eastAsia="ar-SA"/>
    </w:rPr>
  </w:style>
  <w:style w:type="paragraph" w:customStyle="1" w:styleId="Style8">
    <w:name w:val="Style8"/>
    <w:basedOn w:val="a"/>
    <w:rsid w:val="004B79D6"/>
    <w:pPr>
      <w:widowControl w:val="0"/>
      <w:autoSpaceDE w:val="0"/>
      <w:spacing w:after="0" w:line="322" w:lineRule="exact"/>
      <w:ind w:firstLine="389"/>
    </w:pPr>
    <w:rPr>
      <w:rFonts w:eastAsia="Times New Roman"/>
      <w:sz w:val="24"/>
      <w:szCs w:val="24"/>
      <w:lang w:eastAsia="ar-SA"/>
    </w:rPr>
  </w:style>
  <w:style w:type="paragraph" w:customStyle="1" w:styleId="Style1">
    <w:name w:val="Style1"/>
    <w:basedOn w:val="a"/>
    <w:rsid w:val="004B79D6"/>
    <w:pPr>
      <w:widowControl w:val="0"/>
      <w:autoSpaceDE w:val="0"/>
      <w:spacing w:after="0" w:line="418" w:lineRule="exact"/>
      <w:ind w:firstLine="1920"/>
      <w:jc w:val="left"/>
    </w:pPr>
    <w:rPr>
      <w:rFonts w:ascii="Georgia" w:eastAsia="Times New Roman" w:hAnsi="Georgia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4B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79D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966D75"/>
    <w:pPr>
      <w:spacing w:after="0" w:line="240" w:lineRule="auto"/>
      <w:ind w:left="720"/>
      <w:contextualSpacing/>
      <w:jc w:val="left"/>
    </w:pPr>
    <w:rPr>
      <w:rFonts w:eastAsia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966D75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966D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22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63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5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81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4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84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76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ED88F-4119-45C3-8A10-F27F2D2C2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25</Pages>
  <Words>4846</Words>
  <Characters>27627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11</cp:revision>
  <cp:lastPrinted>2019-04-25T12:48:00Z</cp:lastPrinted>
  <dcterms:created xsi:type="dcterms:W3CDTF">2019-04-12T12:33:00Z</dcterms:created>
  <dcterms:modified xsi:type="dcterms:W3CDTF">2019-04-26T12:03:00Z</dcterms:modified>
</cp:coreProperties>
</file>